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7EE" w:rsidRDefault="002C57EE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20E0" w:rsidRDefault="00E81380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bookmark1"/>
      <w:bookmarkEnd w:id="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8" o:title="24_0001"/>
          </v:shape>
        </w:pict>
      </w:r>
    </w:p>
    <w:p w:rsidR="002920E0" w:rsidRDefault="002920E0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20E0" w:rsidRDefault="002920E0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20E0" w:rsidRDefault="002920E0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4998"/>
        <w:gridCol w:w="5067"/>
      </w:tblGrid>
      <w:tr w:rsidR="003E0728" w:rsidRPr="003E0728" w:rsidTr="007D052E">
        <w:tc>
          <w:tcPr>
            <w:tcW w:w="4998" w:type="dxa"/>
          </w:tcPr>
          <w:p w:rsidR="003E0728" w:rsidRPr="003E0728" w:rsidRDefault="003E0728" w:rsidP="003E07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07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«Утверждаю»</w:t>
            </w:r>
          </w:p>
          <w:p w:rsidR="003E0728" w:rsidRPr="003E0728" w:rsidRDefault="003E0728" w:rsidP="003E07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07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Директор МБУ ДО «ДДТ»</w:t>
            </w:r>
          </w:p>
          <w:p w:rsidR="003E0728" w:rsidRPr="003E0728" w:rsidRDefault="003E0728" w:rsidP="003E07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07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________________ Т.А. Кондратьева  </w:t>
            </w:r>
          </w:p>
          <w:p w:rsidR="003E0728" w:rsidRPr="003E0728" w:rsidRDefault="003E0728" w:rsidP="003E07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E07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Pr="003E07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:rsidR="003E0728" w:rsidRPr="003E0728" w:rsidRDefault="003E0728" w:rsidP="003E07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07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«___» апреля 2024 года</w:t>
            </w:r>
          </w:p>
          <w:p w:rsidR="003E0728" w:rsidRPr="003E0728" w:rsidRDefault="003E0728" w:rsidP="003E07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</w:tcPr>
          <w:p w:rsidR="003E0728" w:rsidRPr="003E0728" w:rsidRDefault="003E0728" w:rsidP="003E0728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07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ПРИНЯТ на заседании</w:t>
            </w:r>
          </w:p>
          <w:p w:rsidR="003E0728" w:rsidRPr="003E0728" w:rsidRDefault="003E0728" w:rsidP="003E0728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07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педагогического совета</w:t>
            </w:r>
          </w:p>
          <w:p w:rsidR="003E0728" w:rsidRPr="003E0728" w:rsidRDefault="003E0728" w:rsidP="003E0728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07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протокол № ___</w:t>
            </w:r>
          </w:p>
          <w:p w:rsidR="003E0728" w:rsidRPr="003E0728" w:rsidRDefault="003E0728" w:rsidP="003E07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07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от «___» апреля 2024 года</w:t>
            </w:r>
          </w:p>
          <w:p w:rsidR="003E0728" w:rsidRPr="003E0728" w:rsidRDefault="003E0728" w:rsidP="003E07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E0728" w:rsidRPr="003E0728" w:rsidRDefault="003E0728" w:rsidP="003E0728">
            <w:pPr>
              <w:spacing w:after="0" w:line="240" w:lineRule="auto"/>
              <w:ind w:right="493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20E0" w:rsidRDefault="002920E0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GoBack"/>
      <w:bookmarkEnd w:id="1"/>
    </w:p>
    <w:p w:rsidR="002C57EE" w:rsidRDefault="002C57EE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57EE" w:rsidRPr="00EC1E5B" w:rsidRDefault="002C57EE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1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</w:t>
      </w:r>
    </w:p>
    <w:p w:rsidR="002C57EE" w:rsidRPr="00EC1E5B" w:rsidRDefault="002C57EE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1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357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EC1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риёма</w:t>
      </w:r>
      <w:r w:rsidR="00DD57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EC1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D57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перевода,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отчисления </w:t>
      </w:r>
      <w:r w:rsidR="00175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восстановления </w:t>
      </w:r>
      <w:r w:rsidRPr="00EC1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воспитанников в муниципальное бюджетное учреждение </w:t>
      </w:r>
      <w:r w:rsidR="001873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дополнительного образования</w:t>
      </w:r>
      <w:r w:rsidRPr="00EC1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«Дом детского творчества» </w:t>
      </w:r>
      <w:bookmarkStart w:id="2" w:name="bookmark2"/>
      <w:bookmarkEnd w:id="2"/>
      <w:r w:rsidR="001873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Сусусманского муниципального округа Магаданской области</w:t>
      </w:r>
    </w:p>
    <w:p w:rsidR="002C57EE" w:rsidRPr="00EC1E5B" w:rsidRDefault="002C57EE" w:rsidP="002C57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57EE" w:rsidRDefault="002C57EE" w:rsidP="002C57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1.Общие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C1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положения</w:t>
      </w:r>
      <w:r w:rsidRPr="00EC1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71A4D" w:rsidRDefault="008E4B41" w:rsidP="00146F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Муниципальное бюджетное учреждение дополнительного образования </w:t>
      </w:r>
      <w:r w:rsidRPr="008E4B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«Дом детского творчества» </w:t>
      </w:r>
      <w:r w:rsidR="001873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Сусуманского муниципального округа Магаданской области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(далее – МБУ ДО «ДДТ») – тип образовательного учреждения, основное предназначение которого – развитие мотивации личности к познанию и творчеству, реализация дополнительных общеобразовательных общ</w:t>
      </w:r>
      <w:r w:rsidR="00871A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развивающих программ</w:t>
      </w:r>
      <w:r w:rsidR="00871A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услуг в интересах личности, общества и государства.</w:t>
      </w:r>
    </w:p>
    <w:p w:rsidR="00871A4D" w:rsidRDefault="00871A4D" w:rsidP="00146F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1.2. Положение определяет прядок приема воспитанников в МБУ ДО «ДДТ».</w:t>
      </w:r>
    </w:p>
    <w:p w:rsidR="00871A4D" w:rsidRDefault="00871A4D" w:rsidP="00146F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1.3. Введение данных Правил направлено на:</w:t>
      </w:r>
    </w:p>
    <w:p w:rsidR="00871A4D" w:rsidRPr="00187381" w:rsidRDefault="00871A4D" w:rsidP="00187381">
      <w:pPr>
        <w:pStyle w:val="ad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873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предупреждение нарушений при приеме воспитанников в МБУ ДО «ДДТ»;</w:t>
      </w:r>
    </w:p>
    <w:p w:rsidR="008E4B41" w:rsidRPr="00146FF1" w:rsidRDefault="00871A4D" w:rsidP="00146FF1">
      <w:pPr>
        <w:pStyle w:val="ad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обеспечение конституционных прав детей на получение дополнительного образования, исходя из принципов общедоступности и бесплатности образования, реализации государственной политики в области образования, защиты интересов ребенка.</w:t>
      </w:r>
    </w:p>
    <w:p w:rsidR="00871A4D" w:rsidRDefault="00871A4D" w:rsidP="00146F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1.4. При приеме воспитанника в МБУ ДО «ДДТ» не допускается ограничения по полу, расе национальности, языку, происхождению, месту жительства, отношение к религии, убеждениям, принадлежности к общественным организациям (объединениям), состоянию здоровья, социальному положению.</w:t>
      </w:r>
    </w:p>
    <w:p w:rsidR="00871A4D" w:rsidRDefault="00871A4D" w:rsidP="00146F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1.5. Прием воспитанников в МБУ ДО «ДДТ» осуществляется в соответствии с:</w:t>
      </w:r>
    </w:p>
    <w:p w:rsidR="00871A4D" w:rsidRPr="00146FF1" w:rsidRDefault="00871A4D" w:rsidP="00146FF1">
      <w:pPr>
        <w:pStyle w:val="ad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Конвенцией о правах ребенка;</w:t>
      </w:r>
    </w:p>
    <w:p w:rsidR="00871A4D" w:rsidRPr="00146FF1" w:rsidRDefault="00871A4D" w:rsidP="00146FF1">
      <w:pPr>
        <w:pStyle w:val="ad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Конституцией РФ;</w:t>
      </w:r>
    </w:p>
    <w:p w:rsidR="00871A4D" w:rsidRPr="00146FF1" w:rsidRDefault="00C67F30" w:rsidP="00146FF1">
      <w:pPr>
        <w:pStyle w:val="ad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Федеральным законом «Об образовании в Российской Федерации» от 29.12.2012 года № 273 – ФЗ;</w:t>
      </w:r>
    </w:p>
    <w:p w:rsidR="00C67F30" w:rsidRPr="00146FF1" w:rsidRDefault="00C67F30" w:rsidP="00146FF1">
      <w:pPr>
        <w:pStyle w:val="ad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Федеральным законом «О гражданстве Российской Федерации» от 31.05.2002 года № </w:t>
      </w:r>
      <w:r w:rsidR="00B21E6A"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– ФЗ;</w:t>
      </w:r>
    </w:p>
    <w:p w:rsidR="00B21E6A" w:rsidRPr="00146FF1" w:rsidRDefault="00B21E6A" w:rsidP="00146FF1">
      <w:pPr>
        <w:pStyle w:val="ad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Федеральным законом «О персональных данных» от 27.05</w:t>
      </w:r>
      <w:r w:rsidR="00E2663E"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2006 года № 152 – ФЗ;</w:t>
      </w:r>
    </w:p>
    <w:p w:rsidR="00B21E6A" w:rsidRPr="00146FF1" w:rsidRDefault="00B21E6A" w:rsidP="00146FF1">
      <w:pPr>
        <w:pStyle w:val="ad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Законом РФ от 25.06.1993 года № 5242-1 «О праве гражданина Российской Федерации на свободу передвижения, выбор места пребывания и жительства в пределах Российской Федерации»;</w:t>
      </w:r>
    </w:p>
    <w:p w:rsidR="00B21E6A" w:rsidRPr="00146FF1" w:rsidRDefault="00B21E6A" w:rsidP="00146FF1">
      <w:pPr>
        <w:pStyle w:val="ad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Федеральным законом «О социальной защите инвалидов в Российской Федерации» от 24.11.1995 года № 191-ФЗ, статья 18, Указом Президента РФ «О дополнительных мерах государственной поддержки инвалидов» от 02.10.1992 года № 1157;</w:t>
      </w:r>
    </w:p>
    <w:p w:rsidR="00B21E6A" w:rsidRPr="00146FF1" w:rsidRDefault="00B21E6A" w:rsidP="00146FF1">
      <w:pPr>
        <w:pStyle w:val="ad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Федеральным законом «о дополнительных гарантиях по социальной поддержке детей-сирот и детей, оставшихся без попечения </w:t>
      </w:r>
      <w:r w:rsidR="001873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родителей» от 21.12.1996 года «</w:t>
      </w: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159-ФЗ;</w:t>
      </w:r>
    </w:p>
    <w:p w:rsidR="00B21E6A" w:rsidRPr="00146FF1" w:rsidRDefault="00B21E6A" w:rsidP="00146FF1">
      <w:pPr>
        <w:pStyle w:val="ad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Указом Президента РФ «О мерах по социальной поддержке многодетных семей» от </w:t>
      </w:r>
      <w:r w:rsidR="00B778B2"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05.05.1992</w:t>
      </w: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№ </w:t>
      </w:r>
      <w:r w:rsidR="00B778B2"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431</w:t>
      </w:r>
      <w:r w:rsidRPr="00146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778B2" w:rsidRDefault="00B778B2" w:rsidP="00146FF1">
      <w:pPr>
        <w:pStyle w:val="a9"/>
        <w:numPr>
          <w:ilvl w:val="0"/>
          <w:numId w:val="21"/>
        </w:numPr>
        <w:tabs>
          <w:tab w:val="left" w:pos="720"/>
        </w:tabs>
        <w:ind w:left="0" w:firstLine="284"/>
      </w:pPr>
      <w:r>
        <w:t xml:space="preserve">Порядка организации и осуществления образовательной деятельности по дополнительным общеобразовательным программам (утв. приказом Министерства просвещения РФ от 9 ноября </w:t>
      </w:r>
      <w:smartTag w:uri="urn:schemas-microsoft-com:office:smarttags" w:element="metricconverter">
        <w:smartTagPr>
          <w:attr w:name="ProductID" w:val="2018 г"/>
        </w:smartTagPr>
        <w:r>
          <w:t>2018 г</w:t>
        </w:r>
      </w:smartTag>
      <w:r>
        <w:t xml:space="preserve"> №196);</w:t>
      </w:r>
    </w:p>
    <w:p w:rsidR="00B778B2" w:rsidRDefault="00B778B2" w:rsidP="00146FF1">
      <w:pPr>
        <w:pStyle w:val="a9"/>
        <w:numPr>
          <w:ilvl w:val="0"/>
          <w:numId w:val="21"/>
        </w:numPr>
        <w:tabs>
          <w:tab w:val="left" w:pos="720"/>
        </w:tabs>
        <w:ind w:left="0" w:firstLine="284"/>
      </w:pPr>
      <w:r>
        <w:lastRenderedPageBreak/>
        <w:t xml:space="preserve">Санитарно-эпидемиологическими правилами и нормативами СанПиН 2.4.4.3172-14, утвержденными Постановлением главного государственного санитарного врача РФ от 4 июля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>. № 41;</w:t>
      </w:r>
    </w:p>
    <w:p w:rsidR="00B778B2" w:rsidRPr="00187381" w:rsidRDefault="00B778B2" w:rsidP="00E56A2B">
      <w:pPr>
        <w:pStyle w:val="ad"/>
        <w:numPr>
          <w:ilvl w:val="0"/>
          <w:numId w:val="21"/>
        </w:numPr>
        <w:tabs>
          <w:tab w:val="left" w:pos="345"/>
          <w:tab w:val="left" w:pos="48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87381">
        <w:rPr>
          <w:rFonts w:ascii="Times New Roman" w:hAnsi="Times New Roman"/>
          <w:sz w:val="24"/>
          <w:szCs w:val="24"/>
        </w:rPr>
        <w:t xml:space="preserve"> Положением о персонифицированном дополнительном образовании детей в Сусуманском </w:t>
      </w:r>
      <w:r w:rsidR="00187381" w:rsidRPr="00187381">
        <w:rPr>
          <w:rFonts w:ascii="Times New Roman" w:hAnsi="Times New Roman"/>
          <w:sz w:val="24"/>
          <w:szCs w:val="24"/>
        </w:rPr>
        <w:t xml:space="preserve">муниципальном </w:t>
      </w:r>
      <w:r w:rsidRPr="00187381">
        <w:rPr>
          <w:rFonts w:ascii="Times New Roman" w:hAnsi="Times New Roman"/>
          <w:sz w:val="24"/>
          <w:szCs w:val="24"/>
        </w:rPr>
        <w:t>округе;</w:t>
      </w:r>
    </w:p>
    <w:p w:rsidR="00B778B2" w:rsidRPr="00146FF1" w:rsidRDefault="00B778B2" w:rsidP="00146FF1">
      <w:pPr>
        <w:pStyle w:val="ad"/>
        <w:numPr>
          <w:ilvl w:val="0"/>
          <w:numId w:val="21"/>
        </w:numPr>
        <w:tabs>
          <w:tab w:val="left" w:pos="345"/>
          <w:tab w:val="left" w:pos="48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46FF1">
        <w:rPr>
          <w:rFonts w:ascii="Times New Roman" w:hAnsi="Times New Roman"/>
          <w:sz w:val="24"/>
          <w:szCs w:val="24"/>
        </w:rPr>
        <w:t xml:space="preserve">Нормативными актами </w:t>
      </w:r>
      <w:r w:rsidR="00187381">
        <w:rPr>
          <w:rFonts w:ascii="Times New Roman" w:hAnsi="Times New Roman"/>
          <w:sz w:val="24"/>
          <w:szCs w:val="24"/>
        </w:rPr>
        <w:t>комитета по образованию А</w:t>
      </w:r>
      <w:r w:rsidR="00E2663E" w:rsidRPr="00146FF1">
        <w:rPr>
          <w:rFonts w:ascii="Times New Roman" w:hAnsi="Times New Roman"/>
          <w:sz w:val="24"/>
          <w:szCs w:val="24"/>
        </w:rPr>
        <w:t>дминистрации Сусуманского городского округа</w:t>
      </w:r>
      <w:r w:rsidR="00187381">
        <w:rPr>
          <w:rFonts w:ascii="Times New Roman" w:hAnsi="Times New Roman"/>
          <w:sz w:val="24"/>
          <w:szCs w:val="24"/>
        </w:rPr>
        <w:t xml:space="preserve"> Магаданской области</w:t>
      </w:r>
      <w:r w:rsidRPr="00146FF1">
        <w:rPr>
          <w:rFonts w:ascii="Times New Roman" w:hAnsi="Times New Roman"/>
          <w:sz w:val="24"/>
          <w:szCs w:val="24"/>
        </w:rPr>
        <w:t>;</w:t>
      </w:r>
    </w:p>
    <w:p w:rsidR="00B778B2" w:rsidRPr="00146FF1" w:rsidRDefault="00B778B2" w:rsidP="00146FF1">
      <w:pPr>
        <w:pStyle w:val="ad"/>
        <w:numPr>
          <w:ilvl w:val="0"/>
          <w:numId w:val="21"/>
        </w:numPr>
        <w:tabs>
          <w:tab w:val="left" w:pos="345"/>
          <w:tab w:val="left" w:pos="48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46FF1">
        <w:rPr>
          <w:rFonts w:ascii="Times New Roman" w:hAnsi="Times New Roman"/>
          <w:sz w:val="24"/>
          <w:szCs w:val="24"/>
        </w:rPr>
        <w:t>Уставом МБУ ДО «ДДТ»;</w:t>
      </w:r>
    </w:p>
    <w:p w:rsidR="00B778B2" w:rsidRPr="00146FF1" w:rsidRDefault="00B778B2" w:rsidP="00146FF1">
      <w:pPr>
        <w:pStyle w:val="ad"/>
        <w:numPr>
          <w:ilvl w:val="0"/>
          <w:numId w:val="21"/>
        </w:numPr>
        <w:tabs>
          <w:tab w:val="left" w:pos="345"/>
          <w:tab w:val="left" w:pos="48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46FF1">
        <w:rPr>
          <w:rFonts w:ascii="Times New Roman" w:hAnsi="Times New Roman"/>
          <w:sz w:val="24"/>
          <w:szCs w:val="24"/>
        </w:rPr>
        <w:t>Настоящим</w:t>
      </w:r>
      <w:r w:rsidR="00E2663E" w:rsidRPr="00146FF1">
        <w:rPr>
          <w:rFonts w:ascii="Times New Roman" w:hAnsi="Times New Roman"/>
          <w:sz w:val="24"/>
          <w:szCs w:val="24"/>
        </w:rPr>
        <w:t>и Правилами;</w:t>
      </w:r>
      <w:r w:rsidRPr="00146FF1">
        <w:rPr>
          <w:rFonts w:ascii="Times New Roman" w:hAnsi="Times New Roman"/>
          <w:sz w:val="24"/>
          <w:szCs w:val="24"/>
        </w:rPr>
        <w:t xml:space="preserve"> </w:t>
      </w:r>
    </w:p>
    <w:p w:rsidR="00B778B2" w:rsidRDefault="00B778B2" w:rsidP="00B778B2">
      <w:pPr>
        <w:tabs>
          <w:tab w:val="left" w:pos="345"/>
          <w:tab w:val="left" w:pos="48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 Правила приема </w:t>
      </w:r>
      <w:r w:rsidR="00187381">
        <w:rPr>
          <w:rFonts w:ascii="Times New Roman" w:hAnsi="Times New Roman"/>
          <w:sz w:val="24"/>
          <w:szCs w:val="24"/>
        </w:rPr>
        <w:t>воспитанников</w:t>
      </w:r>
      <w:r>
        <w:rPr>
          <w:rFonts w:ascii="Times New Roman" w:hAnsi="Times New Roman"/>
          <w:sz w:val="24"/>
          <w:szCs w:val="24"/>
        </w:rPr>
        <w:t xml:space="preserve"> в МБУ ДО «ДДТ» размещены в помещении и на сайте  учреждения для всеобщего ознакомления.</w:t>
      </w:r>
    </w:p>
    <w:p w:rsidR="00322645" w:rsidRDefault="00B778B2" w:rsidP="00322645">
      <w:pPr>
        <w:tabs>
          <w:tab w:val="left" w:pos="345"/>
          <w:tab w:val="left" w:pos="48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1.7. Прием и обучение </w:t>
      </w:r>
      <w:r w:rsidR="00322645">
        <w:rPr>
          <w:rFonts w:ascii="Times New Roman" w:hAnsi="Times New Roman"/>
          <w:sz w:val="24"/>
          <w:szCs w:val="24"/>
        </w:rPr>
        <w:t>воспитанников</w:t>
      </w:r>
      <w:r>
        <w:rPr>
          <w:rFonts w:ascii="Times New Roman" w:hAnsi="Times New Roman"/>
          <w:sz w:val="24"/>
          <w:szCs w:val="24"/>
        </w:rPr>
        <w:t xml:space="preserve"> осуществляется в соответствии с законодательством РФ.</w:t>
      </w:r>
    </w:p>
    <w:p w:rsidR="00322645" w:rsidRDefault="00322645" w:rsidP="00322645">
      <w:pPr>
        <w:tabs>
          <w:tab w:val="left" w:pos="345"/>
          <w:tab w:val="left" w:pos="480"/>
        </w:tabs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322645" w:rsidRDefault="00B778B2" w:rsidP="00322645">
      <w:pPr>
        <w:tabs>
          <w:tab w:val="left" w:pos="345"/>
          <w:tab w:val="left" w:pos="48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B41">
        <w:rPr>
          <w:rFonts w:ascii="Times New Roman" w:hAnsi="Times New Roman" w:cs="Times New Roman"/>
          <w:b/>
          <w:sz w:val="24"/>
          <w:szCs w:val="24"/>
        </w:rPr>
        <w:t>2. Порядок приема  учащихся в МБУ</w:t>
      </w:r>
      <w:r w:rsidR="00963E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4B41">
        <w:rPr>
          <w:rFonts w:ascii="Times New Roman" w:hAnsi="Times New Roman" w:cs="Times New Roman"/>
          <w:b/>
          <w:sz w:val="24"/>
          <w:szCs w:val="24"/>
        </w:rPr>
        <w:t>ДО</w:t>
      </w:r>
      <w:r w:rsidR="00963ED3">
        <w:rPr>
          <w:rFonts w:ascii="Times New Roman" w:hAnsi="Times New Roman" w:cs="Times New Roman"/>
          <w:b/>
          <w:sz w:val="24"/>
          <w:szCs w:val="24"/>
        </w:rPr>
        <w:t xml:space="preserve"> «ДДТ»</w:t>
      </w:r>
    </w:p>
    <w:p w:rsidR="00322645" w:rsidRDefault="00116537" w:rsidP="00322645">
      <w:pPr>
        <w:tabs>
          <w:tab w:val="left" w:pos="345"/>
          <w:tab w:val="left" w:pos="4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B778B2" w:rsidRPr="00322645">
        <w:rPr>
          <w:rFonts w:ascii="Times New Roman" w:hAnsi="Times New Roman" w:cs="Times New Roman"/>
          <w:sz w:val="24"/>
          <w:szCs w:val="24"/>
        </w:rPr>
        <w:t>В МБУ</w:t>
      </w:r>
      <w:r w:rsidR="005C2611">
        <w:rPr>
          <w:rFonts w:ascii="Times New Roman" w:hAnsi="Times New Roman" w:cs="Times New Roman"/>
          <w:sz w:val="24"/>
          <w:szCs w:val="24"/>
        </w:rPr>
        <w:t xml:space="preserve"> </w:t>
      </w:r>
      <w:r w:rsidR="00B778B2" w:rsidRPr="00322645">
        <w:rPr>
          <w:rFonts w:ascii="Times New Roman" w:hAnsi="Times New Roman" w:cs="Times New Roman"/>
          <w:sz w:val="24"/>
          <w:szCs w:val="24"/>
        </w:rPr>
        <w:t xml:space="preserve">ДО </w:t>
      </w:r>
      <w:r w:rsidR="005C2611">
        <w:rPr>
          <w:rFonts w:ascii="Times New Roman" w:hAnsi="Times New Roman" w:cs="Times New Roman"/>
          <w:sz w:val="24"/>
          <w:szCs w:val="24"/>
        </w:rPr>
        <w:t>«ДДТ»</w:t>
      </w:r>
      <w:r w:rsidR="00B778B2" w:rsidRPr="00322645">
        <w:rPr>
          <w:rFonts w:ascii="Times New Roman" w:hAnsi="Times New Roman" w:cs="Times New Roman"/>
          <w:sz w:val="24"/>
          <w:szCs w:val="24"/>
        </w:rPr>
        <w:t xml:space="preserve"> принимаются несовершеннолетние граждане от </w:t>
      </w:r>
      <w:r w:rsidR="00963ED3">
        <w:rPr>
          <w:rFonts w:ascii="Times New Roman" w:hAnsi="Times New Roman" w:cs="Times New Roman"/>
          <w:sz w:val="24"/>
          <w:szCs w:val="24"/>
        </w:rPr>
        <w:t>6 до 1</w:t>
      </w:r>
      <w:r w:rsidR="00E32A1A">
        <w:rPr>
          <w:rFonts w:ascii="Times New Roman" w:hAnsi="Times New Roman" w:cs="Times New Roman"/>
          <w:sz w:val="24"/>
          <w:szCs w:val="24"/>
        </w:rPr>
        <w:t>8</w:t>
      </w:r>
      <w:r w:rsidR="00963ED3">
        <w:rPr>
          <w:rFonts w:ascii="Times New Roman" w:hAnsi="Times New Roman" w:cs="Times New Roman"/>
          <w:sz w:val="24"/>
          <w:szCs w:val="24"/>
        </w:rPr>
        <w:t xml:space="preserve"> лет, проживающих на территории Сусуманского </w:t>
      </w:r>
      <w:r w:rsidR="00187381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  <w:r w:rsidR="00963ED3">
        <w:rPr>
          <w:rFonts w:ascii="Times New Roman" w:hAnsi="Times New Roman" w:cs="Times New Roman"/>
          <w:sz w:val="24"/>
          <w:szCs w:val="24"/>
        </w:rPr>
        <w:t xml:space="preserve">Магаданской области и </w:t>
      </w:r>
      <w:r w:rsidR="00B778B2" w:rsidRPr="00322645">
        <w:rPr>
          <w:rFonts w:ascii="Times New Roman" w:hAnsi="Times New Roman" w:cs="Times New Roman"/>
          <w:sz w:val="24"/>
          <w:szCs w:val="24"/>
        </w:rPr>
        <w:t>изъявившие желание обучаться в МБУ</w:t>
      </w:r>
      <w:r w:rsidR="00963ED3">
        <w:rPr>
          <w:rFonts w:ascii="Times New Roman" w:hAnsi="Times New Roman" w:cs="Times New Roman"/>
          <w:sz w:val="24"/>
          <w:szCs w:val="24"/>
        </w:rPr>
        <w:t xml:space="preserve"> </w:t>
      </w:r>
      <w:r w:rsidR="00B778B2" w:rsidRPr="00322645">
        <w:rPr>
          <w:rFonts w:ascii="Times New Roman" w:hAnsi="Times New Roman" w:cs="Times New Roman"/>
          <w:sz w:val="24"/>
          <w:szCs w:val="24"/>
        </w:rPr>
        <w:t>ДО</w:t>
      </w:r>
      <w:r w:rsidR="00963ED3">
        <w:rPr>
          <w:rFonts w:ascii="Times New Roman" w:hAnsi="Times New Roman" w:cs="Times New Roman"/>
          <w:sz w:val="24"/>
          <w:szCs w:val="24"/>
        </w:rPr>
        <w:t xml:space="preserve"> «ДДТ».</w:t>
      </w:r>
    </w:p>
    <w:p w:rsidR="00322645" w:rsidRPr="00116537" w:rsidRDefault="00116537" w:rsidP="00322645">
      <w:pPr>
        <w:tabs>
          <w:tab w:val="left" w:pos="345"/>
          <w:tab w:val="left" w:pos="4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B778B2" w:rsidRPr="00116537">
        <w:rPr>
          <w:rFonts w:ascii="Times New Roman" w:hAnsi="Times New Roman" w:cs="Times New Roman"/>
          <w:sz w:val="24"/>
          <w:szCs w:val="24"/>
        </w:rPr>
        <w:t xml:space="preserve">Прием </w:t>
      </w:r>
      <w:r w:rsidR="00614D93" w:rsidRPr="00116537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B778B2" w:rsidRPr="00116537">
        <w:rPr>
          <w:rFonts w:ascii="Times New Roman" w:hAnsi="Times New Roman" w:cs="Times New Roman"/>
          <w:sz w:val="24"/>
          <w:szCs w:val="24"/>
        </w:rPr>
        <w:t xml:space="preserve">в </w:t>
      </w:r>
      <w:r w:rsidR="005C2611" w:rsidRPr="00116537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="00614D93">
        <w:rPr>
          <w:rFonts w:ascii="Times New Roman" w:hAnsi="Times New Roman" w:cs="Times New Roman"/>
          <w:sz w:val="24"/>
          <w:szCs w:val="24"/>
        </w:rPr>
        <w:t>б</w:t>
      </w:r>
      <w:r w:rsidR="00B778B2" w:rsidRPr="00116537">
        <w:rPr>
          <w:rFonts w:ascii="Times New Roman" w:hAnsi="Times New Roman" w:cs="Times New Roman"/>
          <w:sz w:val="24"/>
          <w:szCs w:val="24"/>
        </w:rPr>
        <w:t>ез вступительных испытаний.</w:t>
      </w:r>
    </w:p>
    <w:p w:rsidR="00116537" w:rsidRDefault="00116537" w:rsidP="00062ABF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B778B2" w:rsidRPr="00116537">
        <w:rPr>
          <w:rFonts w:ascii="Times New Roman" w:hAnsi="Times New Roman" w:cs="Times New Roman"/>
          <w:sz w:val="24"/>
          <w:szCs w:val="24"/>
        </w:rPr>
        <w:t xml:space="preserve">Прием заявлений в </w:t>
      </w:r>
      <w:r>
        <w:rPr>
          <w:rFonts w:ascii="Times New Roman" w:hAnsi="Times New Roman" w:cs="Times New Roman"/>
          <w:sz w:val="24"/>
          <w:szCs w:val="24"/>
        </w:rPr>
        <w:t xml:space="preserve">детские </w:t>
      </w:r>
      <w:r w:rsidR="00B778B2" w:rsidRPr="00116537">
        <w:rPr>
          <w:rFonts w:ascii="Times New Roman" w:hAnsi="Times New Roman" w:cs="Times New Roman"/>
          <w:sz w:val="24"/>
          <w:szCs w:val="24"/>
        </w:rPr>
        <w:t xml:space="preserve">объединения </w:t>
      </w:r>
      <w:r w:rsidR="005C2611" w:rsidRPr="00116537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="00B778B2" w:rsidRPr="00116537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63ED3" w:rsidRPr="00116537">
        <w:rPr>
          <w:rFonts w:ascii="Times New Roman" w:hAnsi="Times New Roman" w:cs="Times New Roman"/>
          <w:sz w:val="24"/>
          <w:szCs w:val="24"/>
        </w:rPr>
        <w:t>до 15</w:t>
      </w:r>
      <w:r w:rsidR="00B778B2" w:rsidRPr="00116537">
        <w:rPr>
          <w:rFonts w:ascii="Times New Roman" w:hAnsi="Times New Roman" w:cs="Times New Roman"/>
          <w:sz w:val="24"/>
          <w:szCs w:val="24"/>
        </w:rPr>
        <w:t xml:space="preserve"> сентября, при наличии сертифик</w:t>
      </w:r>
      <w:r>
        <w:rPr>
          <w:rFonts w:ascii="Times New Roman" w:hAnsi="Times New Roman" w:cs="Times New Roman"/>
          <w:sz w:val="24"/>
          <w:szCs w:val="24"/>
        </w:rPr>
        <w:t>ата дополнительного образования.</w:t>
      </w:r>
    </w:p>
    <w:p w:rsidR="00322645" w:rsidRPr="00116537" w:rsidRDefault="00116537" w:rsidP="00322645">
      <w:pPr>
        <w:tabs>
          <w:tab w:val="left" w:pos="345"/>
          <w:tab w:val="left" w:pos="4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 </w:t>
      </w:r>
      <w:r w:rsidR="00062ABF">
        <w:rPr>
          <w:rFonts w:ascii="Times New Roman" w:hAnsi="Times New Roman" w:cs="Times New Roman"/>
          <w:sz w:val="24"/>
          <w:szCs w:val="24"/>
        </w:rPr>
        <w:t xml:space="preserve">Подача заявления </w:t>
      </w:r>
      <w:r w:rsidR="00614D93">
        <w:rPr>
          <w:rFonts w:ascii="Times New Roman" w:hAnsi="Times New Roman" w:cs="Times New Roman"/>
          <w:sz w:val="24"/>
          <w:szCs w:val="24"/>
        </w:rPr>
        <w:t>и прием</w:t>
      </w:r>
      <w:r w:rsidR="00E2663E">
        <w:rPr>
          <w:rFonts w:ascii="Times New Roman" w:hAnsi="Times New Roman" w:cs="Times New Roman"/>
          <w:sz w:val="24"/>
          <w:szCs w:val="24"/>
        </w:rPr>
        <w:t xml:space="preserve"> возможны</w:t>
      </w:r>
      <w:r w:rsidR="00062ABF">
        <w:rPr>
          <w:rFonts w:ascii="Times New Roman" w:hAnsi="Times New Roman" w:cs="Times New Roman"/>
          <w:sz w:val="24"/>
          <w:szCs w:val="24"/>
        </w:rPr>
        <w:t xml:space="preserve"> </w:t>
      </w:r>
      <w:r w:rsidR="00062ABF" w:rsidRPr="00116537">
        <w:rPr>
          <w:rFonts w:ascii="Times New Roman" w:hAnsi="Times New Roman" w:cs="Times New Roman"/>
          <w:sz w:val="24"/>
          <w:szCs w:val="24"/>
        </w:rPr>
        <w:t>в течени</w:t>
      </w:r>
      <w:r w:rsidR="00062ABF">
        <w:rPr>
          <w:rFonts w:ascii="Times New Roman" w:hAnsi="Times New Roman" w:cs="Times New Roman"/>
          <w:sz w:val="24"/>
          <w:szCs w:val="24"/>
        </w:rPr>
        <w:t>е</w:t>
      </w:r>
      <w:r w:rsidR="00062ABF" w:rsidRPr="00116537">
        <w:rPr>
          <w:rFonts w:ascii="Times New Roman" w:hAnsi="Times New Roman" w:cs="Times New Roman"/>
          <w:sz w:val="24"/>
          <w:szCs w:val="24"/>
        </w:rPr>
        <w:t xml:space="preserve"> </w:t>
      </w:r>
      <w:r w:rsidR="00614D93">
        <w:rPr>
          <w:rFonts w:ascii="Times New Roman" w:hAnsi="Times New Roman" w:cs="Times New Roman"/>
          <w:sz w:val="24"/>
          <w:szCs w:val="24"/>
        </w:rPr>
        <w:t xml:space="preserve">всего учебного </w:t>
      </w:r>
      <w:r w:rsidR="00062ABF" w:rsidRPr="00116537">
        <w:rPr>
          <w:rFonts w:ascii="Times New Roman" w:hAnsi="Times New Roman" w:cs="Times New Roman"/>
          <w:sz w:val="24"/>
          <w:szCs w:val="24"/>
        </w:rPr>
        <w:t>года</w:t>
      </w:r>
      <w:r w:rsidR="00062A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63ED3" w:rsidRPr="00116537">
        <w:rPr>
          <w:rFonts w:ascii="Times New Roman" w:hAnsi="Times New Roman" w:cs="Times New Roman"/>
          <w:sz w:val="24"/>
          <w:szCs w:val="24"/>
        </w:rPr>
        <w:t>отдельных случаях</w:t>
      </w:r>
      <w:r w:rsidRPr="00116537">
        <w:rPr>
          <w:rFonts w:ascii="Times New Roman" w:hAnsi="Times New Roman" w:cs="Times New Roman"/>
          <w:sz w:val="24"/>
          <w:szCs w:val="24"/>
        </w:rPr>
        <w:t>.</w:t>
      </w:r>
    </w:p>
    <w:p w:rsidR="00322645" w:rsidRPr="00116537" w:rsidRDefault="00116537" w:rsidP="00322645">
      <w:pPr>
        <w:tabs>
          <w:tab w:val="left" w:pos="345"/>
          <w:tab w:val="left" w:pos="480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="00B778B2" w:rsidRPr="00116537">
        <w:rPr>
          <w:rFonts w:ascii="Times New Roman" w:hAnsi="Times New Roman" w:cs="Times New Roman"/>
          <w:sz w:val="24"/>
          <w:szCs w:val="24"/>
        </w:rPr>
        <w:t xml:space="preserve">Зачисление в </w:t>
      </w:r>
      <w:r w:rsidR="005C2611" w:rsidRPr="00116537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="00B778B2" w:rsidRPr="00116537">
        <w:rPr>
          <w:rFonts w:ascii="Times New Roman" w:hAnsi="Times New Roman" w:cs="Times New Roman"/>
          <w:sz w:val="24"/>
          <w:szCs w:val="24"/>
        </w:rPr>
        <w:t xml:space="preserve">оформляется приказом директора </w:t>
      </w:r>
      <w:r w:rsidR="005C2611" w:rsidRPr="00116537">
        <w:rPr>
          <w:rFonts w:ascii="Times New Roman" w:hAnsi="Times New Roman" w:cs="Times New Roman"/>
          <w:sz w:val="24"/>
          <w:szCs w:val="24"/>
        </w:rPr>
        <w:t>МБУ ДО «ДДТ»</w:t>
      </w:r>
      <w:r w:rsidR="00B778B2" w:rsidRPr="00116537">
        <w:rPr>
          <w:rFonts w:ascii="Times New Roman" w:hAnsi="Times New Roman" w:cs="Times New Roman"/>
          <w:sz w:val="24"/>
          <w:szCs w:val="24"/>
        </w:rPr>
        <w:t>.</w:t>
      </w:r>
      <w:r w:rsidR="00B778B2" w:rsidRPr="001165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6537" w:rsidRPr="00E32A1A" w:rsidRDefault="00062ABF" w:rsidP="00614D93">
      <w:pPr>
        <w:tabs>
          <w:tab w:val="left" w:pos="345"/>
          <w:tab w:val="left" w:pos="4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B778B2" w:rsidRPr="00116537">
        <w:rPr>
          <w:rFonts w:ascii="Times New Roman" w:hAnsi="Times New Roman" w:cs="Times New Roman"/>
          <w:sz w:val="24"/>
          <w:szCs w:val="24"/>
        </w:rPr>
        <w:t xml:space="preserve">В учебные группы 2-ого и последующего годов обучения возможен прием новых </w:t>
      </w:r>
      <w:r w:rsidR="00B778B2" w:rsidRPr="00E32A1A">
        <w:rPr>
          <w:rFonts w:ascii="Times New Roman" w:hAnsi="Times New Roman" w:cs="Times New Roman"/>
          <w:sz w:val="24"/>
          <w:szCs w:val="24"/>
        </w:rPr>
        <w:t>детей с соответствующим уровнем подготовки.</w:t>
      </w:r>
      <w:r w:rsidR="005C2611" w:rsidRPr="00E32A1A">
        <w:rPr>
          <w:rFonts w:ascii="Times New Roman" w:hAnsi="Times New Roman" w:cs="Times New Roman"/>
          <w:sz w:val="24"/>
          <w:szCs w:val="24"/>
        </w:rPr>
        <w:t xml:space="preserve"> </w:t>
      </w:r>
      <w:r w:rsidR="00B778B2" w:rsidRPr="00E32A1A">
        <w:rPr>
          <w:rFonts w:ascii="Times New Roman" w:hAnsi="Times New Roman" w:cs="Times New Roman"/>
          <w:sz w:val="24"/>
          <w:szCs w:val="24"/>
        </w:rPr>
        <w:t xml:space="preserve">С целью ознакомления родителей (законных представителей) обучающихся с Уставом </w:t>
      </w:r>
      <w:r w:rsidR="005C2611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B778B2" w:rsidRPr="00E32A1A">
        <w:rPr>
          <w:rFonts w:ascii="Times New Roman" w:hAnsi="Times New Roman" w:cs="Times New Roman"/>
          <w:sz w:val="24"/>
          <w:szCs w:val="24"/>
        </w:rPr>
        <w:t xml:space="preserve">, лицензией на осуществление образовательной деятельности, другими документами, регламентирующими организацию образовательной деятельности, </w:t>
      </w:r>
      <w:r w:rsidR="005C2611" w:rsidRPr="00E32A1A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="00B778B2" w:rsidRPr="00E32A1A">
        <w:rPr>
          <w:rFonts w:ascii="Times New Roman" w:hAnsi="Times New Roman" w:cs="Times New Roman"/>
          <w:sz w:val="24"/>
          <w:szCs w:val="24"/>
        </w:rPr>
        <w:t xml:space="preserve">размещает копии указанных документов на информационном стенде и в сети Интернет на своем официальном сайте. </w:t>
      </w:r>
    </w:p>
    <w:p w:rsidR="00322645" w:rsidRPr="00E32A1A" w:rsidRDefault="00062ABF" w:rsidP="00614D93">
      <w:pPr>
        <w:pStyle w:val="ac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2.7. </w:t>
      </w:r>
      <w:r w:rsidR="00B778B2" w:rsidRPr="00E32A1A">
        <w:rPr>
          <w:rFonts w:ascii="Times New Roman" w:hAnsi="Times New Roman" w:cs="Times New Roman"/>
          <w:sz w:val="24"/>
          <w:szCs w:val="24"/>
        </w:rPr>
        <w:t>Порядок оформления заявления</w:t>
      </w:r>
      <w:r w:rsidR="00146FF1">
        <w:rPr>
          <w:rFonts w:ascii="Times New Roman" w:hAnsi="Times New Roman" w:cs="Times New Roman"/>
          <w:sz w:val="24"/>
          <w:szCs w:val="24"/>
        </w:rPr>
        <w:t>:</w:t>
      </w:r>
    </w:p>
    <w:p w:rsidR="00614D93" w:rsidRPr="00E32A1A" w:rsidRDefault="00B778B2" w:rsidP="00614D93">
      <w:pPr>
        <w:pStyle w:val="ac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2.7.1.</w:t>
      </w:r>
      <w:r w:rsidR="00116537" w:rsidRPr="00E32A1A">
        <w:rPr>
          <w:rFonts w:ascii="Times New Roman" w:hAnsi="Times New Roman" w:cs="Times New Roman"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 xml:space="preserve">Прием граждан в </w:t>
      </w:r>
      <w:r w:rsidR="005C2611" w:rsidRPr="00E32A1A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Pr="00E32A1A">
        <w:rPr>
          <w:rFonts w:ascii="Times New Roman" w:hAnsi="Times New Roman" w:cs="Times New Roman"/>
          <w:sz w:val="24"/>
          <w:szCs w:val="24"/>
        </w:rPr>
        <w:t>осуществляется по личному заявлению родителей (законных представителей) ребенка при предъявлении документа, удостоверяющего личность.</w:t>
      </w:r>
    </w:p>
    <w:p w:rsidR="00614D93" w:rsidRPr="00E32A1A" w:rsidRDefault="00B778B2" w:rsidP="00614D93">
      <w:pPr>
        <w:pStyle w:val="ac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2.7.2. В заявлении родителями (законными представителями) ребенка указываются следующие сведения о ребенке:</w:t>
      </w:r>
    </w:p>
    <w:p w:rsidR="00614D93" w:rsidRPr="00E32A1A" w:rsidRDefault="00B778B2" w:rsidP="00614D93">
      <w:pPr>
        <w:pStyle w:val="ac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наличии);</w:t>
      </w:r>
    </w:p>
    <w:p w:rsidR="00614D93" w:rsidRPr="00E32A1A" w:rsidRDefault="00B778B2" w:rsidP="00614D93">
      <w:pPr>
        <w:pStyle w:val="ac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б) дата и место рождения;</w:t>
      </w:r>
    </w:p>
    <w:p w:rsidR="00614D93" w:rsidRPr="00E32A1A" w:rsidRDefault="00B778B2" w:rsidP="00614D93">
      <w:pPr>
        <w:pStyle w:val="ac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</w:t>
      </w:r>
      <w:r w:rsidR="00614D93" w:rsidRPr="00E32A1A">
        <w:rPr>
          <w:rFonts w:ascii="Times New Roman" w:hAnsi="Times New Roman" w:cs="Times New Roman"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представителей) ребенка.</w:t>
      </w:r>
    </w:p>
    <w:p w:rsidR="00496F42" w:rsidRPr="00E32A1A" w:rsidRDefault="00B778B2" w:rsidP="00614D93">
      <w:pPr>
        <w:pStyle w:val="ac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2.7.3. Факт ознакомления родителей (законных представителей) ребенка, в том числе через информационные системы (сайт </w:t>
      </w:r>
      <w:r w:rsidR="005C2611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 xml:space="preserve">), с лицензией на осуществление образовательной деятельности, уставом </w:t>
      </w:r>
      <w:r w:rsidR="005C2611" w:rsidRPr="00E32A1A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Pr="00E32A1A">
        <w:rPr>
          <w:rFonts w:ascii="Times New Roman" w:hAnsi="Times New Roman" w:cs="Times New Roman"/>
          <w:sz w:val="24"/>
          <w:szCs w:val="24"/>
        </w:rPr>
        <w:t xml:space="preserve">фиксируется в заявлении о приеме и заверяется личной подписью родителей (законных представителей) ребенка.                                                           </w:t>
      </w:r>
    </w:p>
    <w:p w:rsidR="00322645" w:rsidRPr="00E32A1A" w:rsidRDefault="00B778B2" w:rsidP="00614D93">
      <w:pPr>
        <w:pStyle w:val="ac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 2.7.4.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322645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2.7.5. «Помимо документов, установленных пунктом</w:t>
      </w:r>
      <w:r w:rsidR="00116537" w:rsidRPr="00E32A1A">
        <w:rPr>
          <w:rFonts w:ascii="Times New Roman" w:hAnsi="Times New Roman" w:cs="Times New Roman"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2.7.2  в заявлении о зачислении Заявитель предоставляет сведения о номере сертификата дополнительного образования. Заявитель может направить электронную заявку с использованием личного кабинета информационной системы персонифицированного финансирования».</w:t>
      </w:r>
    </w:p>
    <w:p w:rsidR="00322645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lastRenderedPageBreak/>
        <w:t>2.8. Ребенок, родители которого являются иностранными гражданами или лицами без гражданства, име</w:t>
      </w:r>
      <w:r w:rsidR="00322645" w:rsidRPr="00E32A1A">
        <w:rPr>
          <w:rFonts w:ascii="Times New Roman" w:hAnsi="Times New Roman" w:cs="Times New Roman"/>
          <w:sz w:val="24"/>
          <w:szCs w:val="24"/>
        </w:rPr>
        <w:t xml:space="preserve">ет право обучаться в </w:t>
      </w:r>
      <w:r w:rsidR="005C2611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322645" w:rsidRPr="00E32A1A">
        <w:rPr>
          <w:rFonts w:ascii="Times New Roman" w:hAnsi="Times New Roman" w:cs="Times New Roman"/>
          <w:sz w:val="24"/>
          <w:szCs w:val="24"/>
        </w:rPr>
        <w:t>.</w:t>
      </w:r>
    </w:p>
    <w:p w:rsidR="00322645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2.9. </w:t>
      </w:r>
      <w:r w:rsidR="005C2611" w:rsidRPr="00E32A1A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Pr="00E32A1A">
        <w:rPr>
          <w:rFonts w:ascii="Times New Roman" w:hAnsi="Times New Roman" w:cs="Times New Roman"/>
          <w:sz w:val="24"/>
          <w:szCs w:val="24"/>
        </w:rPr>
        <w:t>предоставляет муниципальную услугу по выбранным направленностям деятельности: художественная, техническая, естественнонаучная, туристско- краеведческое, физкультурно-спортивная, социально-педагогическая.</w:t>
      </w:r>
    </w:p>
    <w:p w:rsidR="00322645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2.10. Дополнительно </w:t>
      </w:r>
      <w:r w:rsidR="005C2611" w:rsidRPr="00E32A1A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Pr="00E32A1A">
        <w:rPr>
          <w:rFonts w:ascii="Times New Roman" w:hAnsi="Times New Roman" w:cs="Times New Roman"/>
          <w:sz w:val="24"/>
          <w:szCs w:val="24"/>
        </w:rPr>
        <w:t>предоставляет</w:t>
      </w:r>
      <w:r w:rsidR="005C2611" w:rsidRPr="00E32A1A">
        <w:rPr>
          <w:rFonts w:ascii="Times New Roman" w:hAnsi="Times New Roman" w:cs="Times New Roman"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- условия для индивидуального развития одаренных детей;</w:t>
      </w:r>
    </w:p>
    <w:p w:rsidR="00B778B2" w:rsidRPr="00E32A1A" w:rsidRDefault="00B778B2" w:rsidP="00146FF1">
      <w:pPr>
        <w:pStyle w:val="ac"/>
        <w:numPr>
          <w:ilvl w:val="0"/>
          <w:numId w:val="19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проведение мероприятий (районного этапа областных конкурсов,</w:t>
      </w:r>
      <w:r w:rsidR="005C2611" w:rsidRPr="00E32A1A">
        <w:rPr>
          <w:rFonts w:ascii="Times New Roman" w:hAnsi="Times New Roman" w:cs="Times New Roman"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районных конкурсов, выставок, соревнований, акций и других мероприятий по направлениям дополнительного образования детей);</w:t>
      </w:r>
    </w:p>
    <w:p w:rsidR="00B778B2" w:rsidRPr="00E32A1A" w:rsidRDefault="00B778B2" w:rsidP="00146FF1">
      <w:pPr>
        <w:pStyle w:val="ac"/>
        <w:numPr>
          <w:ilvl w:val="0"/>
          <w:numId w:val="19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организацию участия обучающихся творческих объединений </w:t>
      </w:r>
      <w:r w:rsidR="005C2611" w:rsidRPr="00E32A1A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Pr="00E32A1A">
        <w:rPr>
          <w:rFonts w:ascii="Times New Roman" w:hAnsi="Times New Roman" w:cs="Times New Roman"/>
          <w:sz w:val="24"/>
          <w:szCs w:val="24"/>
        </w:rPr>
        <w:t>в международных, всероссийских конкурсах, выставках, соревнованиях и других мероприятиях по направлениям дополнительного образования;</w:t>
      </w:r>
    </w:p>
    <w:p w:rsidR="00B778B2" w:rsidRPr="00E32A1A" w:rsidRDefault="00B778B2" w:rsidP="00146FF1">
      <w:pPr>
        <w:pStyle w:val="ac"/>
        <w:numPr>
          <w:ilvl w:val="0"/>
          <w:numId w:val="19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 обеспечение безопасности обучающихся во время оказания муниципальной услуги (охрана общественного порядка, обеспечение пожарной безопасности).</w:t>
      </w:r>
    </w:p>
    <w:p w:rsidR="00B778B2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2.11. Комплектование объединений осуществляется из числа поданных заявлений, при наличии сертификата дополнительного образования с учетом выбора программы в системе АИС,  в соответствии с  Положением об объединении дополнительного образования </w:t>
      </w:r>
      <w:r w:rsidR="005C2611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.</w:t>
      </w:r>
    </w:p>
    <w:p w:rsidR="00B778B2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2.12. Режим работы </w:t>
      </w:r>
      <w:r w:rsidR="005C2611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, длительность пребывания в них обучающихся, а также учебные нагрузки обучающихся  определяются расписанием.</w:t>
      </w:r>
    </w:p>
    <w:p w:rsidR="00B778B2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2.13. Содержание образовательной деятельности  определяется учебным планом, дополнительными общеразвивающими программами, утвержденными в </w:t>
      </w:r>
      <w:r w:rsidR="005C2611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6FF1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2.14. Учебный год в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начинается  с 1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>5</w:t>
      </w:r>
      <w:r w:rsidRPr="00E32A1A">
        <w:rPr>
          <w:rFonts w:ascii="Times New Roman" w:hAnsi="Times New Roman" w:cs="Times New Roman"/>
          <w:sz w:val="24"/>
          <w:szCs w:val="24"/>
        </w:rPr>
        <w:t xml:space="preserve"> сентября.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 xml:space="preserve">организует работу с обучающимися в течение всего календарного года, включая каникулярное время. </w:t>
      </w:r>
    </w:p>
    <w:p w:rsidR="00E2663E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2.15.  Распорядок занятий, их продолжительность, перерывы между ними устанавливаются расписанием занятий, утверждаемым директором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.</w:t>
      </w:r>
    </w:p>
    <w:p w:rsidR="00B778B2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2.16. Каждый ребенок имеет право заниматься в нескольких объединениях, менять их.</w:t>
      </w:r>
    </w:p>
    <w:p w:rsidR="002418C7" w:rsidRPr="00E32A1A" w:rsidRDefault="002418C7" w:rsidP="002418C7">
      <w:pPr>
        <w:pStyle w:val="ac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A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2.16. В МБУ ДО «ДДТ» организуются  разновозрастные детские объединения по интересам. </w:t>
      </w:r>
    </w:p>
    <w:p w:rsidR="002418C7" w:rsidRPr="00E32A1A" w:rsidRDefault="002418C7" w:rsidP="002418C7">
      <w:pPr>
        <w:pStyle w:val="ac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A1A">
        <w:rPr>
          <w:rFonts w:ascii="Times New Roman" w:eastAsia="Times New Roman" w:hAnsi="Times New Roman" w:cs="Times New Roman"/>
          <w:sz w:val="24"/>
          <w:szCs w:val="24"/>
          <w:lang w:eastAsia="ru-RU"/>
        </w:rPr>
        <w:t>2.17.  Каждый ребёнок имеет право заниматься в нескольких объединениях, и переходить из одного объединения в другое в течение учебного года на основании заявления родителей о согласии (самого ребенка, достигшего 14 лет). При этом издается приказ об отчислении ребенка из одного объединения и зачислении в другое. Родителям рекомендуется посещение не более 2-3 детских объединений каждым ребенком.</w:t>
      </w:r>
    </w:p>
    <w:p w:rsidR="002418C7" w:rsidRPr="00E32A1A" w:rsidRDefault="002418C7" w:rsidP="002418C7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2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2.18.  С детьми, имеющими ограниченные возможности здоровья, задержки в развитии проводится как индивидуальная работа так и работа в группах .</w:t>
      </w:r>
    </w:p>
    <w:p w:rsidR="002418C7" w:rsidRPr="00E32A1A" w:rsidRDefault="002418C7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2.19. Для обучающихся с ограниченными возможностями здоровья, детей-инвалидов и инвалидов организуется образовательный процесс по адаптированным дополнительным общеобразовательным программам с учетом особенностей психофизического развития указанных категорий детей.</w:t>
      </w:r>
    </w:p>
    <w:p w:rsidR="002418C7" w:rsidRPr="00E32A1A" w:rsidRDefault="002418C7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2.20. Для воспитанников с ОВЗ, детей - инвалидов должны создать специальные условия, без которых невозможно или затруднено освоение адаптированных дополнительных общеобразовательных программ указанными категориями обучающихся в соответствии с заключением психолого-медико-педагогической комиссии.</w:t>
      </w:r>
    </w:p>
    <w:p w:rsidR="002418C7" w:rsidRPr="00E32A1A" w:rsidRDefault="002418C7" w:rsidP="002418C7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2.21. Сроки обучения по адаптированным дополнительным общеразвивающим программам для воспитанников с ограниченными возможностями здоровья, детей-инвалидов могут быть увеличены с учетом особенностей их психофизического развития в соответствии с заключением психолого-медико-педагогической комиссии</w:t>
      </w:r>
    </w:p>
    <w:p w:rsidR="00E32A1A" w:rsidRDefault="00E32A1A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18C7" w:rsidRPr="00E32A1A" w:rsidRDefault="00B778B2" w:rsidP="00146FF1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b/>
          <w:sz w:val="24"/>
          <w:szCs w:val="24"/>
        </w:rPr>
        <w:lastRenderedPageBreak/>
        <w:t>3. Права и обязанности участников образовательной деятельности.</w:t>
      </w:r>
    </w:p>
    <w:p w:rsidR="002418C7" w:rsidRPr="00E32A1A" w:rsidRDefault="002418C7" w:rsidP="002418C7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3.1.</w:t>
      </w:r>
      <w:r w:rsidR="00B778B2" w:rsidRPr="00E32A1A">
        <w:rPr>
          <w:rFonts w:ascii="Times New Roman" w:hAnsi="Times New Roman" w:cs="Times New Roman"/>
          <w:sz w:val="24"/>
          <w:szCs w:val="24"/>
        </w:rPr>
        <w:t xml:space="preserve"> Участниками образовательной деятельности в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8B2" w:rsidRPr="00E32A1A">
        <w:rPr>
          <w:rFonts w:ascii="Times New Roman" w:hAnsi="Times New Roman" w:cs="Times New Roman"/>
          <w:sz w:val="24"/>
          <w:szCs w:val="24"/>
        </w:rPr>
        <w:t xml:space="preserve">являются обучающиеся,  родители (законные представители) несовершеннолетних обучающихся и все работники Учреждения.                                                                                                                       </w:t>
      </w:r>
    </w:p>
    <w:p w:rsidR="00B778B2" w:rsidRPr="00E32A1A" w:rsidRDefault="00B778B2" w:rsidP="00804F4C">
      <w:pPr>
        <w:pStyle w:val="ac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3.2. Учащиеся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E32A1A">
        <w:rPr>
          <w:rFonts w:ascii="Times New Roman" w:hAnsi="Times New Roman" w:cs="Times New Roman"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имеют право на: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на получение  дополнительного образования при наличии сертификата;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предоставление условий для обучения  с учетом особенностей их психофизиологического развития и состояния здоровья;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свободный выбор любого вида деятельности;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 различной направленности и уровня;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посещение одного и нескольких объединений, переход на любом этапе обучения из одного объединения в другое;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использование в образовательной деятельности Интернет-ресурсов; 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свободное посещение мероприятий, не предусмотренных учебным планом;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получение дополнительных (в том числе платных) образовательных услуг;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поощрение за успехи в учебной, общественной, научной, творческой  деятельности;</w:t>
      </w:r>
    </w:p>
    <w:p w:rsidR="00B778B2" w:rsidRPr="00E32A1A" w:rsidRDefault="00B778B2" w:rsidP="00146FF1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уважение своего человеческого достоинства,  защиту от физического и психического насилия, оскорбления личности, охрану жизни и здоровья;</w:t>
      </w:r>
    </w:p>
    <w:p w:rsidR="00B778B2" w:rsidRPr="00E32A1A" w:rsidRDefault="00B778B2" w:rsidP="00146FF1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свободу совести, информации, свободное выражение собственных мнений и убеждений;</w:t>
      </w:r>
    </w:p>
    <w:p w:rsidR="00B778B2" w:rsidRPr="00E32A1A" w:rsidRDefault="00B778B2" w:rsidP="00146FF1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ознакомление со свидетельством о государственной регистрации, уставом, лицензией на осуществление образовательной деятельности, учебной документацией, другими документами, регламентирующими деятельность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;</w:t>
      </w:r>
    </w:p>
    <w:p w:rsidR="00B778B2" w:rsidRPr="00E32A1A" w:rsidRDefault="00B778B2" w:rsidP="00804F4C">
      <w:pPr>
        <w:pStyle w:val="ac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иные права, предусмотренные законодательством Российской Федерации и иными локальными правовыми актами.</w:t>
      </w:r>
    </w:p>
    <w:p w:rsidR="00B778B2" w:rsidRPr="00E32A1A" w:rsidRDefault="00B778B2" w:rsidP="00804F4C">
      <w:pPr>
        <w:pStyle w:val="ac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3.3. Обучающиеся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187381">
        <w:rPr>
          <w:rFonts w:ascii="Times New Roman" w:hAnsi="Times New Roman" w:cs="Times New Roman"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обязаны:</w:t>
      </w:r>
    </w:p>
    <w:p w:rsidR="00B778B2" w:rsidRPr="00E32A1A" w:rsidRDefault="00B778B2" w:rsidP="00804F4C">
      <w:pPr>
        <w:pStyle w:val="ac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соблюдать Устав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;</w:t>
      </w:r>
    </w:p>
    <w:p w:rsidR="00B778B2" w:rsidRPr="00E32A1A" w:rsidRDefault="00B778B2" w:rsidP="00804F4C">
      <w:pPr>
        <w:pStyle w:val="ac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добросовестно осваивать дополнительную общеразвивающую программу, выполнять индивидуальный учебный план;</w:t>
      </w:r>
    </w:p>
    <w:p w:rsidR="00B778B2" w:rsidRPr="00E32A1A" w:rsidRDefault="00B778B2" w:rsidP="00804F4C">
      <w:pPr>
        <w:pStyle w:val="ac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соблюдать меры безопасности, заботиться о сохранении и укреплении своего здоровья, стремиться к нравственному, духовному и физическому развитию;</w:t>
      </w:r>
    </w:p>
    <w:p w:rsidR="00B778B2" w:rsidRPr="00E32A1A" w:rsidRDefault="00B778B2" w:rsidP="00804F4C">
      <w:pPr>
        <w:pStyle w:val="ac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бережно относиться к имуществу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;</w:t>
      </w:r>
    </w:p>
    <w:p w:rsidR="00B778B2" w:rsidRPr="00E32A1A" w:rsidRDefault="00B778B2" w:rsidP="00804F4C">
      <w:pPr>
        <w:pStyle w:val="ac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уважать честь и достоинство других участников образовательной деятельности;</w:t>
      </w:r>
    </w:p>
    <w:p w:rsidR="00B778B2" w:rsidRPr="00E32A1A" w:rsidRDefault="00B778B2" w:rsidP="00804F4C">
      <w:pPr>
        <w:pStyle w:val="ac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выполнять законные требования работников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.</w:t>
      </w:r>
    </w:p>
    <w:p w:rsidR="00B778B2" w:rsidRPr="00E32A1A" w:rsidRDefault="00B778B2" w:rsidP="00804F4C">
      <w:pPr>
        <w:pStyle w:val="ac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Другие обязанности обучающихся определяются приказами директора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и, прежде всего, приказами о технике безопасности.</w:t>
      </w:r>
    </w:p>
    <w:p w:rsidR="00B778B2" w:rsidRPr="00E32A1A" w:rsidRDefault="00B778B2" w:rsidP="00804F4C">
      <w:pPr>
        <w:pStyle w:val="ac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3.4. Родители (законные представители) обучающихся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имеют право:</w:t>
      </w:r>
    </w:p>
    <w:p w:rsidR="00B778B2" w:rsidRPr="00E32A1A" w:rsidRDefault="00B778B2" w:rsidP="00804F4C">
      <w:pPr>
        <w:pStyle w:val="ac"/>
        <w:numPr>
          <w:ilvl w:val="0"/>
          <w:numId w:val="15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выбирать  учреждение дополнительного образования детей, вид объединения;</w:t>
      </w:r>
    </w:p>
    <w:p w:rsidR="00B778B2" w:rsidRPr="00E32A1A" w:rsidRDefault="00B778B2" w:rsidP="00804F4C">
      <w:pPr>
        <w:pStyle w:val="ac"/>
        <w:numPr>
          <w:ilvl w:val="0"/>
          <w:numId w:val="15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знакомиться со свидетельством о государственной регистрации, уставом, лицензией на осуществление образовательной деятельности, учебной документацией, другими документами, регламентирующими деятельность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;</w:t>
      </w:r>
    </w:p>
    <w:p w:rsidR="00B778B2" w:rsidRPr="00E32A1A" w:rsidRDefault="00B778B2" w:rsidP="00804F4C">
      <w:pPr>
        <w:pStyle w:val="ac"/>
        <w:numPr>
          <w:ilvl w:val="0"/>
          <w:numId w:val="15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знакомиться с ходом и содержанием образовательной деятельности; </w:t>
      </w:r>
    </w:p>
    <w:p w:rsidR="00B778B2" w:rsidRPr="00E32A1A" w:rsidRDefault="00B778B2" w:rsidP="00804F4C">
      <w:pPr>
        <w:pStyle w:val="ac"/>
        <w:numPr>
          <w:ilvl w:val="0"/>
          <w:numId w:val="15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участвовать совместно с детьми в деятельности объединения без включения в основной состав, если объединение не платное, при наличии условий и согласия руководителя объединения.</w:t>
      </w:r>
    </w:p>
    <w:p w:rsidR="00B778B2" w:rsidRPr="00E32A1A" w:rsidRDefault="00E32A1A" w:rsidP="00804F4C">
      <w:pPr>
        <w:pStyle w:val="ac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3.5. </w:t>
      </w:r>
      <w:r w:rsidR="00B778B2" w:rsidRPr="00E32A1A">
        <w:rPr>
          <w:rFonts w:ascii="Times New Roman" w:hAnsi="Times New Roman" w:cs="Times New Roman"/>
          <w:sz w:val="24"/>
          <w:szCs w:val="24"/>
        </w:rPr>
        <w:t>Родители (законные представители) обучающихся обязаны:</w:t>
      </w:r>
    </w:p>
    <w:p w:rsidR="00B778B2" w:rsidRPr="00E32A1A" w:rsidRDefault="00B778B2" w:rsidP="00804F4C">
      <w:pPr>
        <w:pStyle w:val="ac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выполнять Устав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в части, касающейся их прав и обязанностей;</w:t>
      </w:r>
    </w:p>
    <w:p w:rsidR="00B778B2" w:rsidRPr="00E32A1A" w:rsidRDefault="00B778B2" w:rsidP="00804F4C">
      <w:pPr>
        <w:pStyle w:val="ac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воспитывать бережное отношение обучающегося к государственной и муниципальной собственности;</w:t>
      </w:r>
    </w:p>
    <w:p w:rsidR="00B778B2" w:rsidRPr="00E32A1A" w:rsidRDefault="00B778B2" w:rsidP="00804F4C">
      <w:pPr>
        <w:pStyle w:val="ac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lastRenderedPageBreak/>
        <w:t xml:space="preserve">уважать честь и достоинство всех участников образовательной деятельности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;</w:t>
      </w:r>
    </w:p>
    <w:p w:rsidR="00B778B2" w:rsidRPr="00E32A1A" w:rsidRDefault="00B778B2" w:rsidP="00804F4C">
      <w:pPr>
        <w:pStyle w:val="ac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возмещать материальный ущерб, причинённый их детьми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, в порядке, определённом действующим законодательством;</w:t>
      </w:r>
    </w:p>
    <w:p w:rsidR="00B778B2" w:rsidRPr="00E32A1A" w:rsidRDefault="00B778B2" w:rsidP="00804F4C">
      <w:pPr>
        <w:pStyle w:val="ac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создавать необходимые условия для получения своими детьми образования.</w:t>
      </w:r>
    </w:p>
    <w:p w:rsidR="00B778B2" w:rsidRPr="00E32A1A" w:rsidRDefault="00B778B2" w:rsidP="00804F4C">
      <w:pPr>
        <w:pStyle w:val="ac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ab/>
      </w:r>
      <w:r w:rsidRPr="00E32A1A">
        <w:rPr>
          <w:rFonts w:ascii="Times New Roman" w:hAnsi="Times New Roman" w:cs="Times New Roman"/>
          <w:sz w:val="24"/>
          <w:szCs w:val="24"/>
          <w:cs/>
          <w:lang w:val="hi-IN" w:bidi="hi-IN"/>
        </w:rPr>
        <w:t xml:space="preserve">Другие права и обязанности родителей (законных представителей) </w:t>
      </w:r>
      <w:r w:rsidRPr="00E32A1A">
        <w:rPr>
          <w:rFonts w:ascii="Times New Roman" w:hAnsi="Times New Roman" w:cs="Times New Roman"/>
          <w:sz w:val="24"/>
          <w:szCs w:val="24"/>
          <w:lang w:bidi="hi-IN"/>
        </w:rPr>
        <w:t>об</w:t>
      </w:r>
      <w:r w:rsidRPr="00E32A1A">
        <w:rPr>
          <w:rFonts w:ascii="Times New Roman" w:hAnsi="Times New Roman" w:cs="Times New Roman"/>
          <w:sz w:val="24"/>
          <w:szCs w:val="24"/>
          <w:cs/>
          <w:lang w:val="hi-IN" w:bidi="hi-IN"/>
        </w:rPr>
        <w:t>уча</w:t>
      </w:r>
      <w:r w:rsidRPr="00E32A1A">
        <w:rPr>
          <w:rFonts w:ascii="Times New Roman" w:hAnsi="Times New Roman" w:cs="Times New Roman"/>
          <w:sz w:val="24"/>
          <w:szCs w:val="24"/>
          <w:lang w:bidi="hi-IN"/>
        </w:rPr>
        <w:t>ю</w:t>
      </w:r>
      <w:r w:rsidRPr="00E32A1A">
        <w:rPr>
          <w:rFonts w:ascii="Times New Roman" w:hAnsi="Times New Roman" w:cs="Times New Roman"/>
          <w:sz w:val="24"/>
          <w:szCs w:val="24"/>
          <w:cs/>
          <w:lang w:val="hi-IN" w:bidi="hi-IN"/>
        </w:rPr>
        <w:t xml:space="preserve">щихся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  <w:cs/>
          <w:lang w:val="hi-IN" w:bidi="hi-IN"/>
        </w:rPr>
        <w:t>закрепляются в локальных документах</w:t>
      </w:r>
      <w:r w:rsidRPr="00E32A1A">
        <w:rPr>
          <w:rFonts w:ascii="Times New Roman" w:hAnsi="Times New Roman" w:cs="Times New Roman"/>
          <w:sz w:val="24"/>
          <w:szCs w:val="24"/>
          <w:lang w:bidi="hi-IN"/>
        </w:rPr>
        <w:t xml:space="preserve"> учреждения</w:t>
      </w:r>
      <w:r w:rsidRPr="00E32A1A">
        <w:rPr>
          <w:rFonts w:ascii="Times New Roman" w:hAnsi="Times New Roman" w:cs="Times New Roman"/>
          <w:sz w:val="24"/>
          <w:szCs w:val="24"/>
        </w:rPr>
        <w:t xml:space="preserve">, </w:t>
      </w:r>
      <w:r w:rsidRPr="00E32A1A">
        <w:rPr>
          <w:rFonts w:ascii="Times New Roman" w:hAnsi="Times New Roman" w:cs="Times New Roman"/>
          <w:sz w:val="24"/>
          <w:szCs w:val="24"/>
          <w:cs/>
          <w:lang w:val="hi-IN" w:bidi="hi-IN"/>
        </w:rPr>
        <w:t>которые не могут противоречить закону, настоящему Уставу.</w:t>
      </w:r>
    </w:p>
    <w:p w:rsidR="00B778B2" w:rsidRPr="00E32A1A" w:rsidRDefault="00B778B2" w:rsidP="00804F4C">
      <w:pPr>
        <w:pStyle w:val="ac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3.6. Педагогические работники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E2663E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имеют право:</w:t>
      </w:r>
    </w:p>
    <w:p w:rsidR="00B778B2" w:rsidRPr="00E32A1A" w:rsidRDefault="00B778B2" w:rsidP="00804F4C">
      <w:pPr>
        <w:pStyle w:val="ac"/>
        <w:numPr>
          <w:ilvl w:val="0"/>
          <w:numId w:val="17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свободно выбирать и использовать методики обучения и воспитания, учебные пособия и материалы,  методы оценки знаний и умений обу</w:t>
      </w:r>
      <w:r w:rsidRPr="00E32A1A">
        <w:rPr>
          <w:rFonts w:ascii="Times New Roman" w:hAnsi="Times New Roman" w:cs="Times New Roman"/>
          <w:sz w:val="24"/>
          <w:szCs w:val="24"/>
        </w:rPr>
        <w:softHyphen/>
        <w:t>чающихся;</w:t>
      </w:r>
    </w:p>
    <w:p w:rsidR="00B778B2" w:rsidRPr="00E32A1A" w:rsidRDefault="00B778B2" w:rsidP="00804F4C">
      <w:pPr>
        <w:pStyle w:val="ac"/>
        <w:numPr>
          <w:ilvl w:val="0"/>
          <w:numId w:val="17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на творческую инициативу, разработку и применение авторских программ;</w:t>
      </w:r>
    </w:p>
    <w:p w:rsidR="00B778B2" w:rsidRPr="00E32A1A" w:rsidRDefault="00B778B2" w:rsidP="00804F4C">
      <w:pPr>
        <w:pStyle w:val="ac"/>
        <w:numPr>
          <w:ilvl w:val="0"/>
          <w:numId w:val="17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на участие в разработке дополнительных общеразвивающих программ, учебных планов, календарных учебных графиков, методических материалов;</w:t>
      </w:r>
    </w:p>
    <w:p w:rsidR="00B778B2" w:rsidRPr="00E32A1A" w:rsidRDefault="00B778B2" w:rsidP="00146FF1">
      <w:pPr>
        <w:pStyle w:val="ac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3.7. Педагогические работники обязаны:</w:t>
      </w:r>
    </w:p>
    <w:p w:rsidR="00B778B2" w:rsidRPr="00E32A1A" w:rsidRDefault="00B778B2" w:rsidP="00DD0B92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соответствовать требованиям квалификационных характеристик;</w:t>
      </w:r>
    </w:p>
    <w:p w:rsidR="00B778B2" w:rsidRPr="00E32A1A" w:rsidRDefault="00B778B2" w:rsidP="00DD0B92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осуществлять свою деятельность на высоком профессиональном уровне, развивать у обучающихся познавательную активность, самостоятельность, инициативу, творческие способности, формировать гражданскую позицию, формировать культуру здорового и безопасного образа жизни;</w:t>
      </w:r>
    </w:p>
    <w:p w:rsidR="00B778B2" w:rsidRPr="00E32A1A" w:rsidRDefault="00B778B2" w:rsidP="00146FF1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соблюдать Устав, выполнять в полном объеме должностные обязанности, Правила внутреннего трудового распорядка и другие локальные акты </w:t>
      </w:r>
      <w:r w:rsidR="00E2663E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Pr="00E32A1A">
        <w:rPr>
          <w:rFonts w:ascii="Times New Roman" w:hAnsi="Times New Roman" w:cs="Times New Roman"/>
          <w:sz w:val="24"/>
          <w:szCs w:val="24"/>
        </w:rPr>
        <w:t>;</w:t>
      </w:r>
    </w:p>
    <w:p w:rsidR="00B778B2" w:rsidRPr="00E32A1A" w:rsidRDefault="00B778B2" w:rsidP="00146FF1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нести ответственность за жизнь, психическое и физическое здоровье обучающихся в установленном законом порядке. Применение методов физического и психического насилия не допускается;</w:t>
      </w:r>
    </w:p>
    <w:p w:rsidR="00B778B2" w:rsidRPr="00E32A1A" w:rsidRDefault="00B778B2" w:rsidP="00146FF1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учитывать особенности психофизического развития обучающихся и состояние их здоровья, соблюдать специальные условия при обучении лиц с ограниченными возможностями здоровья;</w:t>
      </w:r>
    </w:p>
    <w:p w:rsidR="00B778B2" w:rsidRPr="00E32A1A" w:rsidRDefault="00B778B2" w:rsidP="00146FF1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соблюдать правила охраны труда и техники безопасности;</w:t>
      </w:r>
    </w:p>
    <w:p w:rsidR="00B778B2" w:rsidRPr="00E32A1A" w:rsidRDefault="00B778B2" w:rsidP="00146FF1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обеспечивать выполнение обучающимися прав или норм безопасности;</w:t>
      </w:r>
    </w:p>
    <w:p w:rsidR="00B778B2" w:rsidRPr="00E32A1A" w:rsidRDefault="00B778B2" w:rsidP="00146FF1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обеспечивать полное и качественное выполнение дополнительной общеразвивающей  программы, утвержденного плана работы МБУДО ЦДОД, других нормативных документов, касающихся дополнительного образования;</w:t>
      </w:r>
    </w:p>
    <w:p w:rsidR="00B778B2" w:rsidRPr="00E32A1A" w:rsidRDefault="00B778B2" w:rsidP="00146FF1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применять педагогически обоснованные формы и методы обучения и воспитания;</w:t>
      </w:r>
    </w:p>
    <w:p w:rsidR="00B778B2" w:rsidRPr="00E32A1A" w:rsidRDefault="00B778B2" w:rsidP="00146FF1">
      <w:pPr>
        <w:pStyle w:val="ac"/>
        <w:numPr>
          <w:ilvl w:val="0"/>
          <w:numId w:val="18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>периодически информировать общественность о достижениях</w:t>
      </w:r>
      <w:r w:rsidR="002418C7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обучающихся, в пределах, установленных действующим законодательством.</w:t>
      </w:r>
    </w:p>
    <w:p w:rsidR="00B778B2" w:rsidRPr="00E32A1A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A1A">
        <w:rPr>
          <w:rFonts w:ascii="Times New Roman" w:hAnsi="Times New Roman" w:cs="Times New Roman"/>
          <w:sz w:val="24"/>
          <w:szCs w:val="24"/>
        </w:rPr>
        <w:t xml:space="preserve">3.8. Иные права и обязанности работников </w:t>
      </w:r>
      <w:r w:rsidR="002418C7" w:rsidRPr="00E32A1A">
        <w:rPr>
          <w:rFonts w:ascii="Times New Roman" w:hAnsi="Times New Roman" w:cs="Times New Roman"/>
          <w:sz w:val="24"/>
          <w:szCs w:val="24"/>
        </w:rPr>
        <w:t>МБУ ДО «ДДТ»</w:t>
      </w:r>
      <w:r w:rsidR="002418C7" w:rsidRPr="00E32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2A1A">
        <w:rPr>
          <w:rFonts w:ascii="Times New Roman" w:hAnsi="Times New Roman" w:cs="Times New Roman"/>
          <w:sz w:val="24"/>
          <w:szCs w:val="24"/>
        </w:rPr>
        <w:t>определяются их должностными инструкциями, Правилами внутреннего трудового распорядка и другими локальными актами МБУ ДОЦДОД.</w:t>
      </w:r>
    </w:p>
    <w:p w:rsidR="00804F4C" w:rsidRDefault="00804F4C" w:rsidP="00146FF1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8B2" w:rsidRPr="00146FF1" w:rsidRDefault="00B778B2" w:rsidP="00146FF1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FF1">
        <w:rPr>
          <w:rFonts w:ascii="Times New Roman" w:hAnsi="Times New Roman" w:cs="Times New Roman"/>
          <w:b/>
          <w:sz w:val="24"/>
          <w:szCs w:val="24"/>
        </w:rPr>
        <w:t>4.  Порядок оформления документов.</w:t>
      </w:r>
    </w:p>
    <w:p w:rsidR="00B778B2" w:rsidRPr="00146FF1" w:rsidRDefault="00B778B2" w:rsidP="002418C7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FF1">
        <w:rPr>
          <w:rFonts w:ascii="Times New Roman" w:hAnsi="Times New Roman" w:cs="Times New Roman"/>
          <w:sz w:val="24"/>
          <w:szCs w:val="24"/>
        </w:rPr>
        <w:t xml:space="preserve">4.1 Прием обучающихся в </w:t>
      </w:r>
      <w:r w:rsidR="002418C7" w:rsidRPr="00146FF1">
        <w:rPr>
          <w:rFonts w:ascii="Times New Roman" w:hAnsi="Times New Roman" w:cs="Times New Roman"/>
          <w:sz w:val="24"/>
          <w:szCs w:val="24"/>
        </w:rPr>
        <w:t>МБУ ДО «ДДТ»</w:t>
      </w:r>
      <w:r w:rsidR="002418C7" w:rsidRPr="00146F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6FF1">
        <w:rPr>
          <w:rFonts w:ascii="Times New Roman" w:hAnsi="Times New Roman" w:cs="Times New Roman"/>
          <w:sz w:val="24"/>
          <w:szCs w:val="24"/>
        </w:rPr>
        <w:t>для обучения оформляется приказом директора учреждения.</w:t>
      </w:r>
    </w:p>
    <w:p w:rsidR="00E53B66" w:rsidRDefault="00E53B66" w:rsidP="008F78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57EE" w:rsidRPr="00146FF1" w:rsidRDefault="002C57EE" w:rsidP="008F78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Комплектование контингента воспитанников</w:t>
      </w:r>
    </w:p>
    <w:p w:rsidR="00DD0B92" w:rsidRDefault="002C57EE" w:rsidP="00DD0B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>3.1 Комплектование детских объединений осуществляется в соответствии с правилами и нормативами, установленными</w:t>
      </w:r>
      <w:r w:rsidR="00DD0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0B92"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анитарно - эпидемиологическими требованиями к учреждениям дополнительного образования детей (СанПиН 2.4.4.3172-14).      </w:t>
      </w:r>
      <w:r w:rsidR="00DD0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2C57EE" w:rsidRPr="00146FF1" w:rsidRDefault="002C57EE" w:rsidP="00DD0B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DD0B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окончании учебного года по результатам итоговой аттестации издается приказ о переводе воспитанников на следующий год обучения.</w:t>
      </w:r>
    </w:p>
    <w:p w:rsidR="002C57EE" w:rsidRPr="00146FF1" w:rsidRDefault="002C57EE" w:rsidP="00DD0B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</w:t>
      </w:r>
      <w:r w:rsidR="00DD0B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Окончательное комплектование групп в детских объединениях проводится педагогическими работниками в начале учебного года, не позднее 15 сентября на основании вновь поступивших заявлений родителей о зачислении детей с включением в группы детей переведенных на следующий год обучения, </w:t>
      </w:r>
    </w:p>
    <w:p w:rsidR="002C57EE" w:rsidRPr="00146FF1" w:rsidRDefault="002C57EE" w:rsidP="00DD0B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>3.4 Руководители детских объединений согласовывают списки  воспитанников, с руководством общеобразовательных организаций, являющихся основным местом учебы воспитанников.</w:t>
      </w: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</w:t>
      </w:r>
      <w:r w:rsidR="00DD0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3.5 Общий список воспитанников утверждаются приказом директора на начало каждого учебного года.</w:t>
      </w:r>
    </w:p>
    <w:p w:rsidR="00DD0B92" w:rsidRDefault="002C57EE" w:rsidP="00DD0B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 течение учебного года в случае приема новых воспитанников либо их отчисления общий список может корректироваться.</w:t>
      </w:r>
    </w:p>
    <w:p w:rsidR="002C57EE" w:rsidRPr="00146FF1" w:rsidRDefault="002C57EE" w:rsidP="00DD0B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2C57EE" w:rsidRPr="00146FF1" w:rsidRDefault="002C57EE" w:rsidP="008F78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Отчисление воспитанников</w:t>
      </w:r>
    </w:p>
    <w:p w:rsidR="00804F4C" w:rsidRDefault="002C57EE" w:rsidP="00804F4C">
      <w:pPr>
        <w:pStyle w:val="ad"/>
        <w:numPr>
          <w:ilvl w:val="0"/>
          <w:numId w:val="22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>4.1 Отчисление воспитанников из детских  объединений производится по приказу руководителя на основании ходатайства руководителя детского объединения, обоснованного длительным непосещением объединения,  при наличии согласия родителей (законных представителей) на отчисление по следующим причинам:</w:t>
      </w:r>
    </w:p>
    <w:p w:rsidR="002C57EE" w:rsidRPr="00804F4C" w:rsidRDefault="002C57EE" w:rsidP="00804F4C">
      <w:pPr>
        <w:pStyle w:val="ad"/>
        <w:numPr>
          <w:ilvl w:val="0"/>
          <w:numId w:val="22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выездом за пределы</w:t>
      </w:r>
      <w:r w:rsid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Сусуманского </w:t>
      </w:r>
      <w:r w:rsidR="0018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  <w:r w:rsid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="0018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Магаданской области</w:t>
      </w:r>
      <w:r w:rsid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C57EE" w:rsidRPr="00804F4C" w:rsidRDefault="002C57EE" w:rsidP="00804F4C">
      <w:pPr>
        <w:pStyle w:val="ad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здоровья ребенка;</w:t>
      </w:r>
    </w:p>
    <w:p w:rsidR="002C57EE" w:rsidRPr="00804F4C" w:rsidRDefault="002C57EE" w:rsidP="00804F4C">
      <w:pPr>
        <w:pStyle w:val="ad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желанию ребенка; </w:t>
      </w:r>
    </w:p>
    <w:p w:rsidR="00804F4C" w:rsidRDefault="002C57EE" w:rsidP="00804F4C">
      <w:pPr>
        <w:pStyle w:val="ad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достижению воспитанником </w:t>
      </w:r>
      <w:r w:rsid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>18-летнеговозраста;</w:t>
      </w:r>
    </w:p>
    <w:p w:rsidR="002C57EE" w:rsidRPr="00804F4C" w:rsidRDefault="002C57EE" w:rsidP="00804F4C">
      <w:pPr>
        <w:pStyle w:val="ad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фактов злостного нарушения правил поведения в соответствии с  Положением о применении мер дисциплинарного взыскания к воспитанникам.</w:t>
      </w:r>
    </w:p>
    <w:p w:rsidR="008E4B41" w:rsidRPr="00146FF1" w:rsidRDefault="008E4B41" w:rsidP="008F78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AAD" w:rsidRPr="00146FF1" w:rsidRDefault="00DD5775" w:rsidP="008F78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FF1">
        <w:rPr>
          <w:rFonts w:ascii="Times New Roman" w:hAnsi="Times New Roman" w:cs="Times New Roman"/>
          <w:b/>
          <w:sz w:val="24"/>
          <w:szCs w:val="24"/>
        </w:rPr>
        <w:t xml:space="preserve">5. Перевод детей </w:t>
      </w:r>
    </w:p>
    <w:p w:rsidR="00DD5775" w:rsidRPr="00146FF1" w:rsidRDefault="000E2AAD" w:rsidP="00804F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FF1">
        <w:rPr>
          <w:rFonts w:ascii="Times New Roman" w:hAnsi="Times New Roman" w:cs="Times New Roman"/>
          <w:sz w:val="24"/>
          <w:szCs w:val="24"/>
        </w:rPr>
        <w:t>5.1 Перевод детей из одного объединения в другое</w:t>
      </w:r>
      <w:r w:rsidR="00804F4C">
        <w:rPr>
          <w:rFonts w:ascii="Times New Roman" w:hAnsi="Times New Roman" w:cs="Times New Roman"/>
          <w:sz w:val="24"/>
          <w:szCs w:val="24"/>
        </w:rPr>
        <w:t xml:space="preserve"> в</w:t>
      </w:r>
      <w:r w:rsidR="00DD5775" w:rsidRPr="00146FF1">
        <w:rPr>
          <w:rFonts w:ascii="Times New Roman" w:hAnsi="Times New Roman" w:cs="Times New Roman"/>
          <w:sz w:val="24"/>
          <w:szCs w:val="24"/>
        </w:rPr>
        <w:t xml:space="preserve"> случае нежелания ребенка посещать объединение</w:t>
      </w:r>
      <w:r w:rsidRPr="00146FF1">
        <w:rPr>
          <w:rFonts w:ascii="Times New Roman" w:hAnsi="Times New Roman" w:cs="Times New Roman"/>
          <w:sz w:val="24"/>
          <w:szCs w:val="24"/>
        </w:rPr>
        <w:t>,</w:t>
      </w:r>
      <w:r w:rsidR="00DD5775" w:rsidRPr="00146FF1">
        <w:rPr>
          <w:rFonts w:ascii="Times New Roman" w:hAnsi="Times New Roman" w:cs="Times New Roman"/>
          <w:sz w:val="24"/>
          <w:szCs w:val="24"/>
        </w:rPr>
        <w:t xml:space="preserve"> в которое он зачислен на основании приказа директора,</w:t>
      </w:r>
      <w:r w:rsidRPr="00146FF1">
        <w:rPr>
          <w:rFonts w:ascii="Times New Roman" w:hAnsi="Times New Roman" w:cs="Times New Roman"/>
          <w:sz w:val="24"/>
          <w:szCs w:val="24"/>
        </w:rPr>
        <w:t xml:space="preserve"> </w:t>
      </w:r>
      <w:r w:rsidR="00DD5775" w:rsidRPr="00146FF1">
        <w:rPr>
          <w:rFonts w:ascii="Times New Roman" w:hAnsi="Times New Roman" w:cs="Times New Roman"/>
          <w:sz w:val="24"/>
          <w:szCs w:val="24"/>
        </w:rPr>
        <w:t>родители (законные представители) направляют в адрес директора заявление о согласии об отчислении из этого объединения с указанием причины и заявлени</w:t>
      </w:r>
      <w:r w:rsidRPr="00146FF1">
        <w:rPr>
          <w:rFonts w:ascii="Times New Roman" w:hAnsi="Times New Roman" w:cs="Times New Roman"/>
          <w:sz w:val="24"/>
          <w:szCs w:val="24"/>
        </w:rPr>
        <w:t>е</w:t>
      </w:r>
      <w:r w:rsidR="00DD5775" w:rsidRPr="00146FF1">
        <w:rPr>
          <w:rFonts w:ascii="Times New Roman" w:hAnsi="Times New Roman" w:cs="Times New Roman"/>
          <w:sz w:val="24"/>
          <w:szCs w:val="24"/>
        </w:rPr>
        <w:t xml:space="preserve"> о зачислении его в другое объединени</w:t>
      </w:r>
      <w:r w:rsidRPr="00146FF1">
        <w:rPr>
          <w:rFonts w:ascii="Times New Roman" w:hAnsi="Times New Roman" w:cs="Times New Roman"/>
          <w:sz w:val="24"/>
          <w:szCs w:val="24"/>
        </w:rPr>
        <w:t>е</w:t>
      </w:r>
      <w:r w:rsidR="00DD5775" w:rsidRPr="00146FF1">
        <w:rPr>
          <w:rFonts w:ascii="Times New Roman" w:hAnsi="Times New Roman" w:cs="Times New Roman"/>
          <w:sz w:val="24"/>
          <w:szCs w:val="24"/>
        </w:rPr>
        <w:t>. После поступления заявления, в течение 3х дней издается приказ об отчислени</w:t>
      </w:r>
      <w:r w:rsidRPr="00146FF1">
        <w:rPr>
          <w:rFonts w:ascii="Times New Roman" w:hAnsi="Times New Roman" w:cs="Times New Roman"/>
          <w:sz w:val="24"/>
          <w:szCs w:val="24"/>
        </w:rPr>
        <w:t>и из одного объединения и зачислении в другое.</w:t>
      </w:r>
      <w:r w:rsidR="00DD5775" w:rsidRPr="00146FF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E2AAD" w:rsidRPr="00146FF1" w:rsidRDefault="000E2AAD" w:rsidP="00804F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FF1">
        <w:rPr>
          <w:rFonts w:ascii="Times New Roman" w:hAnsi="Times New Roman" w:cs="Times New Roman"/>
          <w:sz w:val="24"/>
          <w:szCs w:val="24"/>
        </w:rPr>
        <w:t>5.2 Перевод на следующий год обучения</w:t>
      </w:r>
      <w:r w:rsidR="00804F4C">
        <w:rPr>
          <w:rFonts w:ascii="Times New Roman" w:hAnsi="Times New Roman" w:cs="Times New Roman"/>
          <w:sz w:val="24"/>
          <w:szCs w:val="24"/>
        </w:rPr>
        <w:t>:</w:t>
      </w:r>
    </w:p>
    <w:p w:rsidR="000E2AAD" w:rsidRDefault="000E2AAD" w:rsidP="00804F4C">
      <w:pPr>
        <w:pStyle w:val="ad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F4C">
        <w:rPr>
          <w:rFonts w:ascii="Times New Roman" w:hAnsi="Times New Roman" w:cs="Times New Roman"/>
          <w:sz w:val="24"/>
          <w:szCs w:val="24"/>
        </w:rPr>
        <w:t xml:space="preserve">Перевод детей на следующий год обучения производится по результатам  итоговой аттестации, в ходе которой оценивается результативная деятельность ребенка по итогам участия в конкурсах, мероприятиях, общественной жизни, освоение дополнительной общеобразовательной программы (для художественного направления в дополнительном образовании). </w:t>
      </w:r>
    </w:p>
    <w:p w:rsidR="009616BE" w:rsidRPr="00804F4C" w:rsidRDefault="000E2AAD" w:rsidP="00804F4C">
      <w:pPr>
        <w:pStyle w:val="ad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F4C">
        <w:rPr>
          <w:rFonts w:ascii="Times New Roman" w:hAnsi="Times New Roman" w:cs="Times New Roman"/>
          <w:sz w:val="24"/>
          <w:szCs w:val="24"/>
        </w:rPr>
        <w:t xml:space="preserve">Перевод детей </w:t>
      </w:r>
      <w:r w:rsidR="009616BE" w:rsidRPr="00804F4C">
        <w:rPr>
          <w:rFonts w:ascii="Times New Roman" w:hAnsi="Times New Roman" w:cs="Times New Roman"/>
          <w:sz w:val="24"/>
          <w:szCs w:val="24"/>
        </w:rPr>
        <w:t>обучающихся по дополнительным общеобразовательным программам спортивной направленности производится после итоговой аттестации в форме зачетов и сдачи нормативов.</w:t>
      </w:r>
    </w:p>
    <w:p w:rsidR="000E2AAD" w:rsidRPr="00804F4C" w:rsidRDefault="009616BE" w:rsidP="00804F4C">
      <w:pPr>
        <w:pStyle w:val="ad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F4C">
        <w:rPr>
          <w:rFonts w:ascii="Times New Roman" w:hAnsi="Times New Roman" w:cs="Times New Roman"/>
          <w:sz w:val="24"/>
          <w:szCs w:val="24"/>
        </w:rPr>
        <w:t xml:space="preserve">Перевод на следующий год обучения производится на основании  </w:t>
      </w:r>
      <w:r w:rsidR="000E2AAD" w:rsidRPr="00804F4C">
        <w:rPr>
          <w:rFonts w:ascii="Times New Roman" w:hAnsi="Times New Roman" w:cs="Times New Roman"/>
          <w:sz w:val="24"/>
          <w:szCs w:val="24"/>
        </w:rPr>
        <w:t xml:space="preserve"> </w:t>
      </w:r>
      <w:r w:rsidRPr="00804F4C">
        <w:rPr>
          <w:rFonts w:ascii="Times New Roman" w:hAnsi="Times New Roman" w:cs="Times New Roman"/>
          <w:sz w:val="24"/>
          <w:szCs w:val="24"/>
        </w:rPr>
        <w:t>приказа директора.</w:t>
      </w:r>
    </w:p>
    <w:p w:rsidR="00E53B66" w:rsidRDefault="00E53B66" w:rsidP="008F78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F7B" w:rsidRPr="00146FF1" w:rsidRDefault="000E2AAD" w:rsidP="008F78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FF1">
        <w:rPr>
          <w:rFonts w:ascii="Times New Roman" w:hAnsi="Times New Roman" w:cs="Times New Roman"/>
          <w:b/>
          <w:sz w:val="24"/>
          <w:szCs w:val="24"/>
        </w:rPr>
        <w:t>6</w:t>
      </w:r>
      <w:r w:rsidR="00175F7B" w:rsidRPr="00146FF1">
        <w:rPr>
          <w:rFonts w:ascii="Times New Roman" w:hAnsi="Times New Roman" w:cs="Times New Roman"/>
          <w:b/>
          <w:sz w:val="24"/>
          <w:szCs w:val="24"/>
        </w:rPr>
        <w:t xml:space="preserve">. Восстановление </w:t>
      </w:r>
      <w:r w:rsidR="009616BE" w:rsidRPr="00146FF1">
        <w:rPr>
          <w:rFonts w:ascii="Times New Roman" w:hAnsi="Times New Roman" w:cs="Times New Roman"/>
          <w:b/>
          <w:sz w:val="24"/>
          <w:szCs w:val="24"/>
        </w:rPr>
        <w:t>в</w:t>
      </w:r>
      <w:r w:rsidR="00175F7B" w:rsidRPr="00146FF1">
        <w:rPr>
          <w:rFonts w:ascii="Times New Roman" w:hAnsi="Times New Roman" w:cs="Times New Roman"/>
          <w:b/>
          <w:sz w:val="24"/>
          <w:szCs w:val="24"/>
        </w:rPr>
        <w:t>оспитанников</w:t>
      </w:r>
    </w:p>
    <w:p w:rsidR="00175F7B" w:rsidRPr="00146FF1" w:rsidRDefault="009616BE" w:rsidP="00804F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FF1">
        <w:rPr>
          <w:rFonts w:ascii="Times New Roman" w:hAnsi="Times New Roman" w:cs="Times New Roman"/>
          <w:sz w:val="24"/>
          <w:szCs w:val="24"/>
        </w:rPr>
        <w:t>6</w:t>
      </w:r>
      <w:r w:rsidR="00175F7B" w:rsidRPr="00146FF1">
        <w:rPr>
          <w:rFonts w:ascii="Times New Roman" w:hAnsi="Times New Roman" w:cs="Times New Roman"/>
          <w:sz w:val="24"/>
          <w:szCs w:val="24"/>
        </w:rPr>
        <w:t>.1</w:t>
      </w:r>
      <w:r w:rsidR="00804F4C">
        <w:rPr>
          <w:rFonts w:ascii="Times New Roman" w:hAnsi="Times New Roman" w:cs="Times New Roman"/>
          <w:sz w:val="24"/>
          <w:szCs w:val="24"/>
        </w:rPr>
        <w:t>.</w:t>
      </w:r>
      <w:r w:rsidR="00175F7B" w:rsidRPr="00146FF1">
        <w:rPr>
          <w:rFonts w:ascii="Times New Roman" w:hAnsi="Times New Roman" w:cs="Times New Roman"/>
          <w:sz w:val="24"/>
          <w:szCs w:val="24"/>
        </w:rPr>
        <w:t xml:space="preserve"> Отчисленный воспитанник может быть восстановлен не ранее чем через 1 год после о</w:t>
      </w:r>
      <w:r w:rsidR="00DD5775" w:rsidRPr="00146FF1">
        <w:rPr>
          <w:rFonts w:ascii="Times New Roman" w:hAnsi="Times New Roman" w:cs="Times New Roman"/>
          <w:sz w:val="24"/>
          <w:szCs w:val="24"/>
        </w:rPr>
        <w:t>т</w:t>
      </w:r>
      <w:r w:rsidR="00175F7B" w:rsidRPr="00146FF1">
        <w:rPr>
          <w:rFonts w:ascii="Times New Roman" w:hAnsi="Times New Roman" w:cs="Times New Roman"/>
          <w:sz w:val="24"/>
          <w:szCs w:val="24"/>
        </w:rPr>
        <w:t>числения на основании заявления родителей,</w:t>
      </w:r>
      <w:r w:rsidRPr="00146FF1">
        <w:rPr>
          <w:rFonts w:ascii="Times New Roman" w:hAnsi="Times New Roman" w:cs="Times New Roman"/>
          <w:sz w:val="24"/>
          <w:szCs w:val="24"/>
        </w:rPr>
        <w:t xml:space="preserve"> письменно </w:t>
      </w:r>
      <w:r w:rsidR="00175F7B" w:rsidRPr="00146FF1">
        <w:rPr>
          <w:rFonts w:ascii="Times New Roman" w:hAnsi="Times New Roman" w:cs="Times New Roman"/>
          <w:sz w:val="24"/>
          <w:szCs w:val="24"/>
        </w:rPr>
        <w:t>гарантирующих</w:t>
      </w:r>
      <w:r w:rsidRPr="00146FF1">
        <w:rPr>
          <w:rFonts w:ascii="Times New Roman" w:hAnsi="Times New Roman" w:cs="Times New Roman"/>
          <w:sz w:val="24"/>
          <w:szCs w:val="24"/>
        </w:rPr>
        <w:t xml:space="preserve"> соблюдение ребенком </w:t>
      </w:r>
      <w:r w:rsidR="00175F7B" w:rsidRPr="00146FF1">
        <w:rPr>
          <w:rFonts w:ascii="Times New Roman" w:hAnsi="Times New Roman" w:cs="Times New Roman"/>
          <w:sz w:val="24"/>
          <w:szCs w:val="24"/>
        </w:rPr>
        <w:t xml:space="preserve"> пр</w:t>
      </w:r>
      <w:r w:rsidRPr="00146FF1">
        <w:rPr>
          <w:rFonts w:ascii="Times New Roman" w:hAnsi="Times New Roman" w:cs="Times New Roman"/>
          <w:sz w:val="24"/>
          <w:szCs w:val="24"/>
        </w:rPr>
        <w:t>авил поведения.</w:t>
      </w:r>
    </w:p>
    <w:p w:rsidR="002C57EE" w:rsidRPr="00146FF1" w:rsidRDefault="002C57EE" w:rsidP="00804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B41" w:rsidRPr="00146FF1" w:rsidRDefault="009616BE" w:rsidP="003E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2C57EE" w:rsidRPr="00146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Настоящие Правила действуют до замены новыми. </w:t>
      </w:r>
    </w:p>
    <w:sectPr w:rsidR="008E4B41" w:rsidRPr="00146FF1" w:rsidSect="000E2AAD">
      <w:headerReference w:type="default" r:id="rId9"/>
      <w:footerReference w:type="default" r:id="rId10"/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EC6" w:rsidRDefault="00FD6EC6" w:rsidP="002471F6">
      <w:pPr>
        <w:spacing w:after="0" w:line="240" w:lineRule="auto"/>
      </w:pPr>
      <w:r>
        <w:separator/>
      </w:r>
    </w:p>
  </w:endnote>
  <w:endnote w:type="continuationSeparator" w:id="0">
    <w:p w:rsidR="00FD6EC6" w:rsidRDefault="00FD6EC6" w:rsidP="00247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8433"/>
      <w:docPartObj>
        <w:docPartGallery w:val="Page Numbers (Bottom of Page)"/>
        <w:docPartUnique/>
      </w:docPartObj>
    </w:sdtPr>
    <w:sdtEndPr/>
    <w:sdtContent>
      <w:p w:rsidR="00B778B2" w:rsidRDefault="002920E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3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78B2" w:rsidRDefault="00B778B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EC6" w:rsidRDefault="00FD6EC6" w:rsidP="002471F6">
      <w:pPr>
        <w:spacing w:after="0" w:line="240" w:lineRule="auto"/>
      </w:pPr>
      <w:r>
        <w:separator/>
      </w:r>
    </w:p>
  </w:footnote>
  <w:footnote w:type="continuationSeparator" w:id="0">
    <w:p w:rsidR="00FD6EC6" w:rsidRDefault="00FD6EC6" w:rsidP="00247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8B2" w:rsidRDefault="00B778B2"/>
  <w:tbl>
    <w:tblPr>
      <w:tblW w:w="5000" w:type="pct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9385"/>
    </w:tblGrid>
    <w:tr w:rsidR="00B778B2" w:rsidRPr="00A62955" w:rsidTr="000E2AAD">
      <w:tc>
        <w:tcPr>
          <w:tcW w:w="0" w:type="auto"/>
          <w:vAlign w:val="center"/>
          <w:hideMark/>
        </w:tcPr>
        <w:p w:rsidR="00B778B2" w:rsidRPr="00A62955" w:rsidRDefault="00B778B2" w:rsidP="000E2AAD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6295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  <w:t>ПОЛОЖЕНИЕ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  <w:t xml:space="preserve">О ПРАВИЛАХ ПРИЕМА ДЕТЕЙ 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  <w:t xml:space="preserve">В МУНИЦИПАЛЬНОЕ БЮДЖЕТНОЕ ОБРАЗОВАТЕЛЬНОЕ УЧРЕЖДЕНИЕ ДОПОЛНИТЕЛЬНОГО ОБРАЗОВАНИЯ ДЕТЕЙ 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  <w:t>«ЦЕНТР ДЕТСКОГО ТВОРЧЕСТВА №3»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  <w:t>ГОРОДА КРАСНОЯРСКА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I. ОБЩИЕ ПОЛОЖЕНИЯ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1.1. Настоящее Положение регламентирует порядок приема детей в МБОУ ДОД «Центр детского творчества №3» (далее – Центр).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II. ОРГАНИЗАЦИЯ ПРИЕМА ДЕТЕЙ В ЦЕНТР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 xml:space="preserve">2.1. Центр организует работу с детьми дошкольного и школьного возраста преимущественно от 6 до 18 лет. 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2.2. Дети дошкольного возраста принимаются в Центр при наличии лицензии на дополнительные общеобразовательные программы дошкольного образования.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2.3. Прием детей в Центр осуществляется директором на основании: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- письменного заявления родителей (законных представителей);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- заявления учащегося, достигшего возраста 14 лет;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- копии свидетельства о рождении (паспорта) учащегося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Форму заявления разрабатывает Центр. Учащиеся, занимающиеся в группах дополнительного образования по профилю: спортивные, спортивно-технические, хореографические предоставляют дополнительно справку о состоянии здоровья ребенка с указанием возможности заниматься в группах по избранному профилю.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2.4. При приеме ребенка в Центр директор обязан ознакомить родителей (законных представителей) с уставом учреждения, лицензией на право ведения образовательной деятельности и другими документами, регламентирующими организацию образовательного процесса в Центре.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2.5. В приеме ребенка в Центр может быть отказано по медицинским показаниям.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2.6. Прием заявлений и зачисление в Центр производится, как правило, до 15 сентября и оформляется приказом директором Центра.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Прием заявлений и зачисление производится Центром в течение всего календарного года, оформляется приказом директора ЦДТ 1 раз в месяц.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2.7. Деятельность детей в Центре осуществляется в одновозрастных и разновозрастных объединениях по интересам (клуб, студия, ансамбль, группа, секция, кружок, театр и другие).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Каждый ребенок имеет право заниматься в нескольких объединениях, менять их.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Списочный состав детских объединений Центра оформляется приказом директора Центра.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2.8. Контингент детей в Центре определяется на начало каждого учебного года и утверждается приказом директора Центра.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2.9. Прием детей в Центр не может быть обусловлен внесением его родителями (законными представителями) денежных средств либо иного имущества в пользу Центра.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III. ОРГАНИЗАЦИЯ ОТЧИСЛЕНИЯ ДЕТЕЙ ИЗ ЦЕНТРА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3.1. Отчисление детей из Центра осуществляется: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- по заявлению родителей (законных представителей);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- на основании медицинского заключения о состоянии здоровья ребенка, препятствующего дальнейшему посещению Центра в течение всего учебного года;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- по заявлению педагога дополнительного образования студии, которую посещает ребенок, в случае пропуска занятий более месяца без указания причины и уведомления педагога об отсутствии.</w:t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</w:r>
          <w:r w:rsidRPr="00A62955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/>
            <w:t>3.2. Отчисление оформляется приказом директора Центра. Приказ на отчисление формируется один раз месяц.</w:t>
          </w:r>
        </w:p>
      </w:tc>
    </w:tr>
  </w:tbl>
  <w:p w:rsidR="00B778B2" w:rsidRPr="00A62955" w:rsidRDefault="00FD6EC6" w:rsidP="000E2AAD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pict>
        <v:rect id="_x0000_i1025" style="width:0;height:1.5pt" o:hralign="center" o:hrstd="t" o:hr="t" fillcolor="#aca899" stroked="f"/>
      </w:pict>
    </w:r>
  </w:p>
  <w:p w:rsidR="00B778B2" w:rsidRPr="00A62955" w:rsidRDefault="00B778B2" w:rsidP="000E2AAD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A62955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Добавить документ в свой блог или на сайт </w:t>
    </w:r>
  </w:p>
  <w:p w:rsidR="00B778B2" w:rsidRPr="00A62955" w:rsidRDefault="00B778B2" w:rsidP="000E2AAD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A62955">
      <w:rPr>
        <w:rFonts w:ascii="Times New Roman" w:eastAsia="Times New Roman" w:hAnsi="Times New Roman" w:cs="Times New Roman"/>
        <w:sz w:val="24"/>
        <w:szCs w:val="24"/>
        <w:lang w:eastAsia="ru-RU"/>
      </w:rPr>
      <w:br/>
    </w:r>
    <w:hyperlink r:id="rId1" w:tgtFrame="_blank" w:history="1">
      <w:r w:rsidRPr="00A62955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Обсудить данную работу</w:t>
      </w:r>
    </w:hyperlink>
  </w:p>
  <w:p w:rsidR="00B778B2" w:rsidRPr="00A62955" w:rsidRDefault="00B778B2" w:rsidP="000E2AAD">
    <w:pPr>
      <w:shd w:val="clear" w:color="auto" w:fill="BBBBBB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A62955">
      <w:rPr>
        <w:rFonts w:ascii="Times New Roman" w:eastAsia="Times New Roman" w:hAnsi="Times New Roman" w:cs="Times New Roman"/>
        <w:sz w:val="24"/>
        <w:szCs w:val="24"/>
        <w:lang w:eastAsia="ru-RU"/>
      </w:rPr>
      <w:t>Реклама:</w:t>
    </w:r>
    <w:r w:rsidRPr="00A62955">
      <w:rPr>
        <w:rFonts w:ascii="Times New Roman" w:eastAsia="Times New Roman" w:hAnsi="Times New Roman" w:cs="Times New Roman"/>
        <w:sz w:val="24"/>
        <w:szCs w:val="24"/>
        <w:lang w:eastAsia="ru-RU"/>
      </w:rPr>
      <w:br/>
    </w:r>
  </w:p>
  <w:p w:rsidR="00B778B2" w:rsidRDefault="00B778B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4"/>
    <w:multiLevelType w:val="singleLevel"/>
    <w:tmpl w:val="00000014"/>
    <w:name w:val="WW8Num23"/>
    <w:lvl w:ilvl="0">
      <w:start w:val="1"/>
      <w:numFmt w:val="bullet"/>
      <w:lvlText w:val="—"/>
      <w:lvlJc w:val="left"/>
      <w:pPr>
        <w:tabs>
          <w:tab w:val="num" w:pos="570"/>
        </w:tabs>
        <w:ind w:left="570" w:hanging="570"/>
      </w:pPr>
      <w:rPr>
        <w:rFonts w:ascii="Times New Roman" w:hAnsi="Times New Roman"/>
      </w:rPr>
    </w:lvl>
  </w:abstractNum>
  <w:abstractNum w:abstractNumId="1" w15:restartNumberingAfterBreak="0">
    <w:nsid w:val="00000015"/>
    <w:multiLevelType w:val="singleLevel"/>
    <w:tmpl w:val="00000015"/>
    <w:name w:val="WW8Num24"/>
    <w:lvl w:ilvl="0">
      <w:start w:val="1"/>
      <w:numFmt w:val="bullet"/>
      <w:lvlText w:val="—"/>
      <w:lvlJc w:val="left"/>
      <w:pPr>
        <w:tabs>
          <w:tab w:val="num" w:pos="355"/>
        </w:tabs>
        <w:ind w:left="355" w:hanging="570"/>
      </w:pPr>
      <w:rPr>
        <w:rFonts w:ascii="Times New Roman" w:hAnsi="Times New Roman"/>
      </w:rPr>
    </w:lvl>
  </w:abstractNum>
  <w:abstractNum w:abstractNumId="2" w15:restartNumberingAfterBreak="0">
    <w:nsid w:val="00000016"/>
    <w:multiLevelType w:val="singleLevel"/>
    <w:tmpl w:val="00000016"/>
    <w:name w:val="WW8Num25"/>
    <w:lvl w:ilvl="0">
      <w:start w:val="1"/>
      <w:numFmt w:val="bullet"/>
      <w:lvlText w:val="—"/>
      <w:lvlJc w:val="left"/>
      <w:pPr>
        <w:tabs>
          <w:tab w:val="num" w:pos="288"/>
        </w:tabs>
        <w:ind w:left="288" w:hanging="570"/>
      </w:pPr>
      <w:rPr>
        <w:rFonts w:ascii="Times New Roman" w:hAnsi="Times New Roman"/>
      </w:rPr>
    </w:lvl>
  </w:abstractNum>
  <w:abstractNum w:abstractNumId="3" w15:restartNumberingAfterBreak="0">
    <w:nsid w:val="00000018"/>
    <w:multiLevelType w:val="singleLevel"/>
    <w:tmpl w:val="00000018"/>
    <w:name w:val="WW8Num27"/>
    <w:lvl w:ilvl="0">
      <w:start w:val="1"/>
      <w:numFmt w:val="bullet"/>
      <w:lvlText w:val="—"/>
      <w:lvlJc w:val="left"/>
      <w:pPr>
        <w:tabs>
          <w:tab w:val="num" w:pos="288"/>
        </w:tabs>
        <w:ind w:left="288" w:hanging="570"/>
      </w:pPr>
      <w:rPr>
        <w:rFonts w:ascii="Times New Roman" w:hAnsi="Times New Roman"/>
      </w:rPr>
    </w:lvl>
  </w:abstractNum>
  <w:abstractNum w:abstractNumId="4" w15:restartNumberingAfterBreak="0">
    <w:nsid w:val="00000019"/>
    <w:multiLevelType w:val="singleLevel"/>
    <w:tmpl w:val="00000019"/>
    <w:name w:val="WW8Num28"/>
    <w:lvl w:ilvl="0">
      <w:start w:val="1"/>
      <w:numFmt w:val="bullet"/>
      <w:lvlText w:val="—"/>
      <w:lvlJc w:val="left"/>
      <w:pPr>
        <w:tabs>
          <w:tab w:val="num" w:pos="570"/>
        </w:tabs>
        <w:ind w:left="570" w:hanging="570"/>
      </w:pPr>
      <w:rPr>
        <w:rFonts w:ascii="Times New Roman" w:hAnsi="Times New Roman"/>
      </w:rPr>
    </w:lvl>
  </w:abstractNum>
  <w:abstractNum w:abstractNumId="5" w15:restartNumberingAfterBreak="0">
    <w:nsid w:val="0D7E5DCD"/>
    <w:multiLevelType w:val="hybridMultilevel"/>
    <w:tmpl w:val="839C95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4671A"/>
    <w:multiLevelType w:val="hybridMultilevel"/>
    <w:tmpl w:val="26A4B1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A2C7E"/>
    <w:multiLevelType w:val="hybridMultilevel"/>
    <w:tmpl w:val="0C6E3D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27BB6"/>
    <w:multiLevelType w:val="hybridMultilevel"/>
    <w:tmpl w:val="9112F43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CE26F61"/>
    <w:multiLevelType w:val="hybridMultilevel"/>
    <w:tmpl w:val="36748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E5825"/>
    <w:multiLevelType w:val="hybridMultilevel"/>
    <w:tmpl w:val="89E81A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F789F"/>
    <w:multiLevelType w:val="multilevel"/>
    <w:tmpl w:val="E500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AD6400"/>
    <w:multiLevelType w:val="hybridMultilevel"/>
    <w:tmpl w:val="4F24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2E562B"/>
    <w:multiLevelType w:val="multilevel"/>
    <w:tmpl w:val="DEF05F6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666171BC"/>
    <w:multiLevelType w:val="hybridMultilevel"/>
    <w:tmpl w:val="32B0D49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9EC532A"/>
    <w:multiLevelType w:val="hybridMultilevel"/>
    <w:tmpl w:val="7FC65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05819"/>
    <w:multiLevelType w:val="hybridMultilevel"/>
    <w:tmpl w:val="06900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EE3923"/>
    <w:multiLevelType w:val="hybridMultilevel"/>
    <w:tmpl w:val="748EEC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A5136"/>
    <w:multiLevelType w:val="hybridMultilevel"/>
    <w:tmpl w:val="70526C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257E3"/>
    <w:multiLevelType w:val="hybridMultilevel"/>
    <w:tmpl w:val="BB8EB03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4960191"/>
    <w:multiLevelType w:val="hybridMultilevel"/>
    <w:tmpl w:val="71C8A9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3311A"/>
    <w:multiLevelType w:val="hybridMultilevel"/>
    <w:tmpl w:val="C02CF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430B46"/>
    <w:multiLevelType w:val="hybridMultilevel"/>
    <w:tmpl w:val="B5703F8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F343249"/>
    <w:multiLevelType w:val="hybridMultilevel"/>
    <w:tmpl w:val="FE7A2C96"/>
    <w:lvl w:ilvl="0" w:tplc="041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2"/>
  </w:num>
  <w:num w:numId="9">
    <w:abstractNumId w:val="9"/>
  </w:num>
  <w:num w:numId="10">
    <w:abstractNumId w:val="16"/>
  </w:num>
  <w:num w:numId="11">
    <w:abstractNumId w:val="15"/>
  </w:num>
  <w:num w:numId="12">
    <w:abstractNumId w:val="10"/>
  </w:num>
  <w:num w:numId="13">
    <w:abstractNumId w:val="18"/>
  </w:num>
  <w:num w:numId="14">
    <w:abstractNumId w:val="21"/>
  </w:num>
  <w:num w:numId="15">
    <w:abstractNumId w:val="6"/>
  </w:num>
  <w:num w:numId="16">
    <w:abstractNumId w:val="7"/>
  </w:num>
  <w:num w:numId="17">
    <w:abstractNumId w:val="5"/>
  </w:num>
  <w:num w:numId="18">
    <w:abstractNumId w:val="20"/>
  </w:num>
  <w:num w:numId="19">
    <w:abstractNumId w:val="14"/>
  </w:num>
  <w:num w:numId="20">
    <w:abstractNumId w:val="8"/>
  </w:num>
  <w:num w:numId="21">
    <w:abstractNumId w:val="17"/>
  </w:num>
  <w:num w:numId="22">
    <w:abstractNumId w:val="19"/>
  </w:num>
  <w:num w:numId="23">
    <w:abstractNumId w:val="22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57EE"/>
    <w:rsid w:val="00027FD5"/>
    <w:rsid w:val="000357B0"/>
    <w:rsid w:val="00062ABF"/>
    <w:rsid w:val="000D0D9D"/>
    <w:rsid w:val="000E2AAD"/>
    <w:rsid w:val="00116537"/>
    <w:rsid w:val="00146FF1"/>
    <w:rsid w:val="00175F7B"/>
    <w:rsid w:val="00187381"/>
    <w:rsid w:val="001A0306"/>
    <w:rsid w:val="001A7545"/>
    <w:rsid w:val="002418C7"/>
    <w:rsid w:val="002471F6"/>
    <w:rsid w:val="002920E0"/>
    <w:rsid w:val="002C57EE"/>
    <w:rsid w:val="00322645"/>
    <w:rsid w:val="0035258D"/>
    <w:rsid w:val="003C7976"/>
    <w:rsid w:val="003E0728"/>
    <w:rsid w:val="003F7FB4"/>
    <w:rsid w:val="00496F42"/>
    <w:rsid w:val="00521B9A"/>
    <w:rsid w:val="005C2611"/>
    <w:rsid w:val="005D3251"/>
    <w:rsid w:val="00614D93"/>
    <w:rsid w:val="00804F4C"/>
    <w:rsid w:val="00823943"/>
    <w:rsid w:val="00831CBE"/>
    <w:rsid w:val="00871A4D"/>
    <w:rsid w:val="008E4B41"/>
    <w:rsid w:val="008F789A"/>
    <w:rsid w:val="00927AE5"/>
    <w:rsid w:val="009616BE"/>
    <w:rsid w:val="00963ED3"/>
    <w:rsid w:val="00B068DE"/>
    <w:rsid w:val="00B21E6A"/>
    <w:rsid w:val="00B27A79"/>
    <w:rsid w:val="00B31772"/>
    <w:rsid w:val="00B778B2"/>
    <w:rsid w:val="00BA6B6E"/>
    <w:rsid w:val="00C67F30"/>
    <w:rsid w:val="00C935BE"/>
    <w:rsid w:val="00DA1F4F"/>
    <w:rsid w:val="00DD0B92"/>
    <w:rsid w:val="00DD5775"/>
    <w:rsid w:val="00E2663E"/>
    <w:rsid w:val="00E32A1A"/>
    <w:rsid w:val="00E53B66"/>
    <w:rsid w:val="00E81380"/>
    <w:rsid w:val="00F2338F"/>
    <w:rsid w:val="00F45119"/>
    <w:rsid w:val="00F51A55"/>
    <w:rsid w:val="00F646DE"/>
    <w:rsid w:val="00FA12E2"/>
    <w:rsid w:val="00FD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F4531D2E-DDE4-4873-80F6-C9440F45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7EE"/>
  </w:style>
  <w:style w:type="paragraph" w:styleId="1">
    <w:name w:val="heading 1"/>
    <w:basedOn w:val="a"/>
    <w:next w:val="a"/>
    <w:link w:val="10"/>
    <w:uiPriority w:val="9"/>
    <w:qFormat/>
    <w:rsid w:val="008E4B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C5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C57EE"/>
  </w:style>
  <w:style w:type="paragraph" w:styleId="a5">
    <w:name w:val="footer"/>
    <w:basedOn w:val="a"/>
    <w:link w:val="a6"/>
    <w:uiPriority w:val="99"/>
    <w:unhideWhenUsed/>
    <w:rsid w:val="002C5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57EE"/>
  </w:style>
  <w:style w:type="table" w:styleId="a7">
    <w:name w:val="Table Grid"/>
    <w:basedOn w:val="a1"/>
    <w:uiPriority w:val="59"/>
    <w:rsid w:val="000357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3C7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rsid w:val="008E4B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8E4B41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8E4B4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E4B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 Spacing"/>
    <w:uiPriority w:val="1"/>
    <w:qFormat/>
    <w:rsid w:val="00116537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146FF1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29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2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comment.exdat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4A65D-7DA0-4432-B255-7B42054B8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4292</TotalTime>
  <Pages>7</Pages>
  <Words>2729</Words>
  <Characters>15557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МБУ ДО "ДДТ"</cp:lastModifiedBy>
  <cp:revision>13</cp:revision>
  <cp:lastPrinted>2024-04-10T07:16:00Z</cp:lastPrinted>
  <dcterms:created xsi:type="dcterms:W3CDTF">2021-08-13T02:47:00Z</dcterms:created>
  <dcterms:modified xsi:type="dcterms:W3CDTF">2024-04-26T04:05:00Z</dcterms:modified>
</cp:coreProperties>
</file>