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5F6" w:rsidRPr="00D832A0" w:rsidRDefault="006E0DD6" w:rsidP="00E30F60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ДТ\Desktop\Вхгл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Вхгля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horzAnchor="margin" w:tblpX="-919" w:tblpY="30"/>
        <w:tblW w:w="10740" w:type="dxa"/>
        <w:tblLayout w:type="fixed"/>
        <w:tblLook w:val="04A0" w:firstRow="1" w:lastRow="0" w:firstColumn="1" w:lastColumn="0" w:noHBand="0" w:noVBand="1"/>
      </w:tblPr>
      <w:tblGrid>
        <w:gridCol w:w="7479"/>
        <w:gridCol w:w="3261"/>
      </w:tblGrid>
      <w:tr w:rsidR="00E30F60" w:rsidRPr="00E30F60" w:rsidTr="00D13A5C">
        <w:trPr>
          <w:trHeight w:val="1124"/>
        </w:trPr>
        <w:tc>
          <w:tcPr>
            <w:tcW w:w="7479" w:type="dxa"/>
          </w:tcPr>
          <w:p w:rsidR="00184D18" w:rsidRDefault="00184D18" w:rsidP="00E30F60">
            <w:pPr>
              <w:widowControl w:val="0"/>
              <w:autoSpaceDE w:val="0"/>
              <w:autoSpaceDN w:val="0"/>
              <w:adjustRightInd w:val="0"/>
              <w:contextualSpacing/>
            </w:pPr>
          </w:p>
          <w:p w:rsidR="00184D18" w:rsidRDefault="00184D18" w:rsidP="00E30F60">
            <w:pPr>
              <w:widowControl w:val="0"/>
              <w:autoSpaceDE w:val="0"/>
              <w:autoSpaceDN w:val="0"/>
              <w:adjustRightInd w:val="0"/>
              <w:contextualSpacing/>
            </w:pP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30F60">
              <w:t>Утверждено:</w:t>
            </w: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30F60">
              <w:t>Директор МБУ ДО «ДДТ»</w:t>
            </w: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30F60">
              <w:t>_______________</w:t>
            </w:r>
            <w:proofErr w:type="spellStart"/>
            <w:r w:rsidR="00D13A5C">
              <w:t>Т.А.Кондратьева</w:t>
            </w:r>
            <w:proofErr w:type="spellEnd"/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contextualSpacing/>
            </w:pPr>
            <w:r w:rsidRPr="00E30F60">
              <w:t>«___»_____________20____г.,</w:t>
            </w: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ind w:left="6120"/>
              <w:contextualSpacing/>
            </w:pP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261" w:type="dxa"/>
          </w:tcPr>
          <w:p w:rsidR="006257DC" w:rsidRDefault="006257DC" w:rsidP="00E30F60">
            <w:pPr>
              <w:widowControl w:val="0"/>
              <w:autoSpaceDE w:val="0"/>
              <w:autoSpaceDN w:val="0"/>
              <w:adjustRightInd w:val="0"/>
              <w:ind w:left="45"/>
              <w:contextualSpacing/>
            </w:pP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ind w:left="45"/>
              <w:contextualSpacing/>
            </w:pPr>
            <w:r w:rsidRPr="00E30F60">
              <w:t>Согласовано:</w:t>
            </w: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ind w:left="45"/>
              <w:contextualSpacing/>
            </w:pPr>
            <w:r w:rsidRPr="00E30F60">
              <w:t>на педагогическом совете</w:t>
            </w: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ind w:left="45"/>
              <w:contextualSpacing/>
            </w:pPr>
            <w:r w:rsidRPr="00E30F60">
              <w:t>«___»_____________20____г.,</w:t>
            </w:r>
          </w:p>
          <w:p w:rsidR="00E30F60" w:rsidRPr="00E30F60" w:rsidRDefault="00E30F60" w:rsidP="00E30F60">
            <w:pPr>
              <w:widowControl w:val="0"/>
              <w:autoSpaceDE w:val="0"/>
              <w:autoSpaceDN w:val="0"/>
              <w:adjustRightInd w:val="0"/>
              <w:ind w:left="45"/>
              <w:contextualSpacing/>
            </w:pPr>
            <w:r w:rsidRPr="00E30F60">
              <w:t>протокол №_____________</w:t>
            </w:r>
          </w:p>
        </w:tc>
      </w:tr>
    </w:tbl>
    <w:p w:rsidR="00E30F60" w:rsidRPr="00E30F60" w:rsidRDefault="00E30F60" w:rsidP="00184D18">
      <w:pPr>
        <w:widowControl w:val="0"/>
        <w:autoSpaceDE w:val="0"/>
        <w:autoSpaceDN w:val="0"/>
        <w:adjustRightInd w:val="0"/>
        <w:rPr>
          <w:sz w:val="28"/>
        </w:rPr>
      </w:pPr>
    </w:p>
    <w:p w:rsidR="00E30F60" w:rsidRPr="00184D18" w:rsidRDefault="00E30F60" w:rsidP="00E30F60">
      <w:pPr>
        <w:jc w:val="center"/>
        <w:rPr>
          <w:rFonts w:eastAsia="Calibri"/>
          <w:b/>
          <w:sz w:val="22"/>
          <w:szCs w:val="24"/>
        </w:rPr>
      </w:pPr>
      <w:r w:rsidRPr="00184D18">
        <w:rPr>
          <w:rFonts w:eastAsia="Calibri"/>
          <w:b/>
          <w:sz w:val="22"/>
          <w:szCs w:val="24"/>
        </w:rPr>
        <w:t>Муниципальное бюджетное учреждение</w:t>
      </w:r>
    </w:p>
    <w:p w:rsidR="00E30F60" w:rsidRPr="00184D18" w:rsidRDefault="00E30F60" w:rsidP="00E30F60">
      <w:pPr>
        <w:jc w:val="center"/>
        <w:rPr>
          <w:rFonts w:eastAsia="Calibri"/>
          <w:b/>
          <w:sz w:val="22"/>
          <w:szCs w:val="24"/>
        </w:rPr>
      </w:pPr>
      <w:r w:rsidRPr="00184D18">
        <w:rPr>
          <w:rFonts w:eastAsia="Calibri"/>
          <w:b/>
          <w:sz w:val="22"/>
          <w:szCs w:val="24"/>
        </w:rPr>
        <w:t>дополнительного образования детей</w:t>
      </w:r>
    </w:p>
    <w:p w:rsidR="00E30F60" w:rsidRPr="00184D18" w:rsidRDefault="00E30F60" w:rsidP="00E30F60">
      <w:pPr>
        <w:spacing w:line="240" w:lineRule="atLeast"/>
        <w:contextualSpacing/>
        <w:jc w:val="center"/>
        <w:rPr>
          <w:rFonts w:eastAsia="Calibri"/>
          <w:b/>
          <w:sz w:val="28"/>
          <w:szCs w:val="32"/>
        </w:rPr>
      </w:pPr>
      <w:r w:rsidRPr="00184D18">
        <w:rPr>
          <w:rFonts w:eastAsia="Calibri"/>
          <w:b/>
          <w:sz w:val="36"/>
          <w:szCs w:val="40"/>
          <w:u w:val="single"/>
        </w:rPr>
        <w:t>«ДОМ  ДЕТСКОГО  ТВОРЧЕСТВА»</w:t>
      </w:r>
      <w:r w:rsidRPr="00184D18">
        <w:rPr>
          <w:b/>
          <w:sz w:val="36"/>
          <w:szCs w:val="40"/>
          <w:u w:val="single"/>
        </w:rPr>
        <w:t xml:space="preserve">  </w:t>
      </w:r>
      <w:r w:rsidRPr="00184D18">
        <w:rPr>
          <w:rFonts w:eastAsia="Calibri"/>
          <w:b/>
          <w:sz w:val="36"/>
          <w:szCs w:val="40"/>
          <w:u w:val="single"/>
        </w:rPr>
        <w:t xml:space="preserve"> </w:t>
      </w:r>
      <w:r w:rsidRPr="00184D18">
        <w:rPr>
          <w:rFonts w:eastAsia="Calibri"/>
          <w:b/>
          <w:sz w:val="36"/>
          <w:szCs w:val="40"/>
        </w:rPr>
        <w:t xml:space="preserve">                                                                       </w:t>
      </w:r>
      <w:r w:rsidRPr="00184D18">
        <w:rPr>
          <w:sz w:val="22"/>
        </w:rPr>
        <w:t>муниципального образования «Сусуманский городской округ»</w:t>
      </w:r>
    </w:p>
    <w:p w:rsidR="00E30F60" w:rsidRPr="00184D18" w:rsidRDefault="00E30F60" w:rsidP="00E30F60">
      <w:pPr>
        <w:widowControl w:val="0"/>
        <w:autoSpaceDE w:val="0"/>
        <w:autoSpaceDN w:val="0"/>
        <w:adjustRightInd w:val="0"/>
        <w:ind w:left="5580"/>
        <w:rPr>
          <w:sz w:val="18"/>
        </w:rPr>
      </w:pPr>
    </w:p>
    <w:p w:rsidR="00E30F60" w:rsidRPr="00E30F60" w:rsidRDefault="00E30F60" w:rsidP="00E30F60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E30F60" w:rsidRPr="00E30F60" w:rsidRDefault="00E30F60" w:rsidP="00E30F60">
      <w:pPr>
        <w:widowControl w:val="0"/>
        <w:autoSpaceDE w:val="0"/>
        <w:autoSpaceDN w:val="0"/>
        <w:adjustRightInd w:val="0"/>
        <w:ind w:firstLine="540"/>
        <w:jc w:val="center"/>
        <w:rPr>
          <w:sz w:val="40"/>
          <w:szCs w:val="40"/>
        </w:rPr>
      </w:pPr>
    </w:p>
    <w:p w:rsidR="00E30F60" w:rsidRPr="006257DC" w:rsidRDefault="00184D18" w:rsidP="00E30F60">
      <w:pPr>
        <w:widowControl w:val="0"/>
        <w:autoSpaceDE w:val="0"/>
        <w:autoSpaceDN w:val="0"/>
        <w:adjustRightInd w:val="0"/>
        <w:ind w:firstLine="540"/>
        <w:jc w:val="center"/>
        <w:rPr>
          <w:bCs/>
          <w:sz w:val="48"/>
          <w:szCs w:val="40"/>
        </w:rPr>
      </w:pPr>
      <w:r w:rsidRPr="006257DC">
        <w:rPr>
          <w:bCs/>
          <w:sz w:val="48"/>
          <w:szCs w:val="40"/>
        </w:rPr>
        <w:t>Дополнительная общеобразовательная (общеразвивающая) программа</w:t>
      </w:r>
    </w:p>
    <w:p w:rsidR="00184D18" w:rsidRPr="006257DC" w:rsidRDefault="00184D18" w:rsidP="00E30F60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48"/>
          <w:szCs w:val="40"/>
        </w:rPr>
      </w:pPr>
    </w:p>
    <w:p w:rsidR="00E30F60" w:rsidRDefault="00E30F60" w:rsidP="00E30F60">
      <w:pPr>
        <w:widowControl w:val="0"/>
        <w:autoSpaceDE w:val="0"/>
        <w:autoSpaceDN w:val="0"/>
        <w:adjustRightInd w:val="0"/>
        <w:ind w:firstLine="540"/>
        <w:jc w:val="center"/>
        <w:rPr>
          <w:rFonts w:ascii="Monotype Corsiva" w:hAnsi="Monotype Corsiva"/>
          <w:b/>
          <w:bCs/>
          <w:sz w:val="72"/>
          <w:szCs w:val="40"/>
        </w:rPr>
      </w:pPr>
      <w:r w:rsidRPr="00E30F60">
        <w:rPr>
          <w:rFonts w:ascii="Monotype Corsiva" w:hAnsi="Monotype Corsiva"/>
          <w:b/>
          <w:bCs/>
          <w:sz w:val="72"/>
          <w:szCs w:val="40"/>
        </w:rPr>
        <w:t>«ВЗГЛЯД»</w:t>
      </w:r>
    </w:p>
    <w:p w:rsidR="00184D18" w:rsidRPr="00E30F60" w:rsidRDefault="00184D18" w:rsidP="00E30F60">
      <w:pPr>
        <w:widowControl w:val="0"/>
        <w:autoSpaceDE w:val="0"/>
        <w:autoSpaceDN w:val="0"/>
        <w:adjustRightInd w:val="0"/>
        <w:ind w:firstLine="540"/>
        <w:jc w:val="center"/>
        <w:rPr>
          <w:rFonts w:ascii="Monotype Corsiva" w:hAnsi="Monotype Corsiva"/>
          <w:b/>
          <w:bCs/>
          <w:sz w:val="52"/>
          <w:szCs w:val="40"/>
        </w:rPr>
      </w:pPr>
    </w:p>
    <w:p w:rsidR="00E30F60" w:rsidRPr="00184D18" w:rsidRDefault="00E30F60" w:rsidP="00184D18">
      <w:pPr>
        <w:widowControl w:val="0"/>
        <w:autoSpaceDE w:val="0"/>
        <w:autoSpaceDN w:val="0"/>
        <w:adjustRightInd w:val="0"/>
        <w:ind w:firstLine="540"/>
        <w:rPr>
          <w:bCs/>
          <w:sz w:val="28"/>
          <w:szCs w:val="40"/>
        </w:rPr>
      </w:pPr>
      <w:r w:rsidRPr="00184D18">
        <w:rPr>
          <w:bCs/>
          <w:i/>
          <w:sz w:val="28"/>
          <w:szCs w:val="40"/>
        </w:rPr>
        <w:t>Срок реализации программы</w:t>
      </w:r>
      <w:r w:rsidR="00184D18" w:rsidRPr="006257DC">
        <w:rPr>
          <w:bCs/>
          <w:i/>
          <w:sz w:val="28"/>
          <w:szCs w:val="40"/>
        </w:rPr>
        <w:t>:</w:t>
      </w:r>
      <w:r w:rsidRPr="00184D18">
        <w:rPr>
          <w:bCs/>
          <w:i/>
          <w:sz w:val="28"/>
          <w:szCs w:val="40"/>
        </w:rPr>
        <w:t xml:space="preserve"> </w:t>
      </w:r>
      <w:r w:rsidR="00D41833">
        <w:rPr>
          <w:bCs/>
          <w:sz w:val="28"/>
          <w:szCs w:val="40"/>
        </w:rPr>
        <w:t>3</w:t>
      </w:r>
      <w:r w:rsidRPr="00184D18">
        <w:rPr>
          <w:bCs/>
          <w:sz w:val="28"/>
          <w:szCs w:val="40"/>
        </w:rPr>
        <w:t xml:space="preserve"> года</w:t>
      </w:r>
    </w:p>
    <w:p w:rsidR="00E30F60" w:rsidRPr="006257DC" w:rsidRDefault="00184D18" w:rsidP="00184D18">
      <w:pPr>
        <w:widowControl w:val="0"/>
        <w:autoSpaceDE w:val="0"/>
        <w:autoSpaceDN w:val="0"/>
        <w:adjustRightInd w:val="0"/>
        <w:ind w:firstLine="540"/>
        <w:rPr>
          <w:sz w:val="28"/>
          <w:szCs w:val="40"/>
        </w:rPr>
      </w:pPr>
      <w:r w:rsidRPr="006257DC">
        <w:rPr>
          <w:i/>
          <w:sz w:val="28"/>
          <w:szCs w:val="40"/>
        </w:rPr>
        <w:t>Направленность:</w:t>
      </w:r>
      <w:r w:rsidRPr="006257DC">
        <w:rPr>
          <w:sz w:val="28"/>
          <w:szCs w:val="40"/>
        </w:rPr>
        <w:t xml:space="preserve"> социально-педагогическая</w:t>
      </w:r>
    </w:p>
    <w:p w:rsidR="00184D18" w:rsidRPr="00184D18" w:rsidRDefault="00184D18" w:rsidP="00184D18">
      <w:pPr>
        <w:widowControl w:val="0"/>
        <w:autoSpaceDE w:val="0"/>
        <w:autoSpaceDN w:val="0"/>
        <w:adjustRightInd w:val="0"/>
        <w:ind w:firstLine="540"/>
        <w:rPr>
          <w:sz w:val="28"/>
          <w:szCs w:val="40"/>
        </w:rPr>
      </w:pPr>
      <w:r w:rsidRPr="00184D18">
        <w:rPr>
          <w:i/>
          <w:sz w:val="28"/>
          <w:szCs w:val="40"/>
        </w:rPr>
        <w:t>Возрастная категория:</w:t>
      </w:r>
      <w:r w:rsidRPr="00184D18">
        <w:rPr>
          <w:sz w:val="28"/>
          <w:szCs w:val="40"/>
        </w:rPr>
        <w:t xml:space="preserve"> 10-17 лет</w:t>
      </w:r>
    </w:p>
    <w:p w:rsidR="00184D18" w:rsidRDefault="00184D18" w:rsidP="00184D18">
      <w:pPr>
        <w:widowControl w:val="0"/>
        <w:autoSpaceDE w:val="0"/>
        <w:autoSpaceDN w:val="0"/>
        <w:adjustRightInd w:val="0"/>
        <w:ind w:firstLine="540"/>
        <w:rPr>
          <w:i/>
          <w:sz w:val="28"/>
          <w:szCs w:val="28"/>
        </w:rPr>
      </w:pPr>
    </w:p>
    <w:p w:rsidR="00E30F60" w:rsidRPr="00184D18" w:rsidRDefault="00184D18" w:rsidP="00184D18">
      <w:pPr>
        <w:widowControl w:val="0"/>
        <w:autoSpaceDE w:val="0"/>
        <w:autoSpaceDN w:val="0"/>
        <w:adjustRightInd w:val="0"/>
        <w:ind w:firstLine="540"/>
        <w:rPr>
          <w:b/>
          <w:i/>
          <w:sz w:val="22"/>
          <w:szCs w:val="28"/>
        </w:rPr>
      </w:pPr>
      <w:r w:rsidRPr="00184D18">
        <w:rPr>
          <w:i/>
          <w:sz w:val="24"/>
          <w:szCs w:val="28"/>
        </w:rPr>
        <w:t xml:space="preserve">Разработал: </w:t>
      </w:r>
      <w:r w:rsidRPr="00184D18">
        <w:rPr>
          <w:sz w:val="24"/>
          <w:szCs w:val="28"/>
        </w:rPr>
        <w:t xml:space="preserve">педагог дополнительного образования </w:t>
      </w:r>
      <w:r w:rsidR="00E30F60" w:rsidRPr="00184D18">
        <w:rPr>
          <w:b/>
          <w:i/>
          <w:sz w:val="22"/>
          <w:szCs w:val="28"/>
        </w:rPr>
        <w:t>Устинова Ирина</w:t>
      </w:r>
      <w:r w:rsidRPr="00184D18">
        <w:rPr>
          <w:b/>
          <w:i/>
          <w:sz w:val="22"/>
          <w:szCs w:val="28"/>
        </w:rPr>
        <w:t xml:space="preserve"> Раве</w:t>
      </w:r>
      <w:r w:rsidR="00E30F60" w:rsidRPr="00184D18">
        <w:rPr>
          <w:b/>
          <w:i/>
          <w:sz w:val="22"/>
          <w:szCs w:val="28"/>
        </w:rPr>
        <w:t>ровна</w:t>
      </w:r>
    </w:p>
    <w:p w:rsidR="00E30F60" w:rsidRPr="00E30F60" w:rsidRDefault="00E30F60" w:rsidP="00E30F60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E30F60" w:rsidRPr="00E30F60" w:rsidRDefault="00E30F60" w:rsidP="00E30F60">
      <w:pPr>
        <w:widowControl w:val="0"/>
        <w:autoSpaceDE w:val="0"/>
        <w:autoSpaceDN w:val="0"/>
        <w:adjustRightInd w:val="0"/>
        <w:ind w:firstLine="540"/>
        <w:jc w:val="center"/>
        <w:rPr>
          <w:sz w:val="40"/>
          <w:szCs w:val="40"/>
        </w:rPr>
      </w:pPr>
    </w:p>
    <w:p w:rsidR="00E30F60" w:rsidRDefault="00E30F60" w:rsidP="00184D18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6257DC" w:rsidRDefault="006257DC" w:rsidP="00184D18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6257DC" w:rsidRDefault="006257DC" w:rsidP="00184D18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6257DC" w:rsidRPr="00E30F60" w:rsidRDefault="006257DC" w:rsidP="00184D18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E30F60" w:rsidRPr="00E30F60" w:rsidRDefault="00E30F60" w:rsidP="00E30F60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E30F60" w:rsidRPr="006257DC" w:rsidRDefault="00E30F60" w:rsidP="00E30F60">
      <w:pPr>
        <w:widowControl w:val="0"/>
        <w:autoSpaceDE w:val="0"/>
        <w:autoSpaceDN w:val="0"/>
        <w:adjustRightInd w:val="0"/>
        <w:ind w:firstLine="540"/>
        <w:jc w:val="center"/>
        <w:rPr>
          <w:sz w:val="24"/>
          <w:szCs w:val="32"/>
        </w:rPr>
      </w:pPr>
      <w:r w:rsidRPr="006257DC">
        <w:rPr>
          <w:sz w:val="24"/>
          <w:szCs w:val="32"/>
        </w:rPr>
        <w:t xml:space="preserve">г. Сусуман </w:t>
      </w:r>
    </w:p>
    <w:p w:rsidR="00E30F60" w:rsidRPr="006257DC" w:rsidRDefault="00D13A5C" w:rsidP="00E30F60">
      <w:pPr>
        <w:widowControl w:val="0"/>
        <w:autoSpaceDE w:val="0"/>
        <w:autoSpaceDN w:val="0"/>
        <w:adjustRightInd w:val="0"/>
        <w:ind w:firstLine="540"/>
        <w:jc w:val="center"/>
        <w:rPr>
          <w:sz w:val="24"/>
          <w:szCs w:val="32"/>
        </w:rPr>
      </w:pPr>
      <w:r>
        <w:rPr>
          <w:sz w:val="24"/>
          <w:szCs w:val="32"/>
        </w:rPr>
        <w:t>2021</w:t>
      </w:r>
      <w:r w:rsidR="00E30F60" w:rsidRPr="006257DC">
        <w:rPr>
          <w:sz w:val="24"/>
          <w:szCs w:val="32"/>
        </w:rPr>
        <w:t xml:space="preserve"> г.</w:t>
      </w:r>
    </w:p>
    <w:p w:rsidR="00E355F6" w:rsidRPr="00D832A0" w:rsidRDefault="00E355F6" w:rsidP="00040AB7">
      <w:pPr>
        <w:spacing w:before="100" w:beforeAutospacing="1" w:after="100" w:afterAutospacing="1"/>
        <w:ind w:firstLine="567"/>
        <w:jc w:val="both"/>
        <w:rPr>
          <w:sz w:val="28"/>
          <w:szCs w:val="28"/>
        </w:rPr>
      </w:pPr>
    </w:p>
    <w:p w:rsidR="006257DC" w:rsidRPr="00D832A0" w:rsidRDefault="006257DC" w:rsidP="006257DC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24481A" w:rsidRDefault="0024481A" w:rsidP="00E30F60">
      <w:pPr>
        <w:spacing w:before="100" w:beforeAutospacing="1" w:after="100" w:afterAutospacing="1"/>
        <w:rPr>
          <w:b/>
          <w:sz w:val="24"/>
          <w:szCs w:val="24"/>
        </w:rPr>
      </w:pPr>
    </w:p>
    <w:p w:rsidR="00E355F6" w:rsidRPr="00C25B10" w:rsidRDefault="00E355F6" w:rsidP="00040AB7">
      <w:pPr>
        <w:spacing w:before="100" w:beforeAutospacing="1" w:after="100" w:afterAutospacing="1"/>
        <w:ind w:firstLine="567"/>
        <w:jc w:val="center"/>
        <w:rPr>
          <w:b/>
          <w:sz w:val="28"/>
          <w:szCs w:val="24"/>
        </w:rPr>
      </w:pPr>
      <w:r w:rsidRPr="00C25B10">
        <w:rPr>
          <w:b/>
          <w:sz w:val="28"/>
          <w:szCs w:val="24"/>
        </w:rPr>
        <w:lastRenderedPageBreak/>
        <w:t>Пояснительная записка</w:t>
      </w:r>
    </w:p>
    <w:p w:rsidR="00E355F6" w:rsidRPr="009A197B" w:rsidRDefault="00E355F6" w:rsidP="00603C08">
      <w:pPr>
        <w:pStyle w:val="Default"/>
        <w:ind w:firstLine="567"/>
        <w:jc w:val="both"/>
      </w:pPr>
      <w:r w:rsidRPr="00D832A0">
        <w:t xml:space="preserve">Искусство экрана привлекает детей своей зрелищностью, наглядными, легко воспринимаемыми образами. Оно даёт им и героев для подражания, и темы для игр. Искусство фотографии позволяет формировать творческие способности детей. Оно дает детям уникальное умение </w:t>
      </w:r>
      <w:r w:rsidR="00184D18" w:rsidRPr="00184D18">
        <w:t>у</w:t>
      </w:r>
      <w:r w:rsidRPr="00D832A0">
        <w:t xml:space="preserve">видеть красоту в </w:t>
      </w:r>
      <w:r w:rsidR="00184D18" w:rsidRPr="00184D18">
        <w:t xml:space="preserve">одном </w:t>
      </w:r>
      <w:r w:rsidR="009A197B" w:rsidRPr="009A197B">
        <w:t xml:space="preserve">мгновении в окружающем мире и необычное </w:t>
      </w:r>
      <w:proofErr w:type="gramStart"/>
      <w:r w:rsidR="009A197B" w:rsidRPr="009A197B">
        <w:t>в</w:t>
      </w:r>
      <w:proofErr w:type="gramEnd"/>
      <w:r w:rsidR="009A197B" w:rsidRPr="009A197B">
        <w:t xml:space="preserve"> обычном. </w:t>
      </w:r>
    </w:p>
    <w:p w:rsidR="009A197B" w:rsidRDefault="00E355F6" w:rsidP="00603C08">
      <w:pPr>
        <w:ind w:firstLine="567"/>
        <w:jc w:val="both"/>
        <w:rPr>
          <w:sz w:val="24"/>
          <w:szCs w:val="24"/>
          <w:lang w:eastAsia="en-US"/>
        </w:rPr>
      </w:pPr>
      <w:r w:rsidRPr="00D832A0">
        <w:rPr>
          <w:sz w:val="24"/>
          <w:szCs w:val="24"/>
        </w:rPr>
        <w:t>Образовательная программа «</w:t>
      </w:r>
      <w:r w:rsidR="00295709">
        <w:rPr>
          <w:sz w:val="24"/>
          <w:szCs w:val="24"/>
        </w:rPr>
        <w:t>Взгляд</w:t>
      </w:r>
      <w:r w:rsidRPr="00D832A0">
        <w:rPr>
          <w:sz w:val="24"/>
          <w:szCs w:val="24"/>
        </w:rPr>
        <w:t xml:space="preserve">» является модифицированной программой </w:t>
      </w:r>
      <w:r w:rsidR="006816FF">
        <w:rPr>
          <w:sz w:val="24"/>
          <w:szCs w:val="24"/>
        </w:rPr>
        <w:t>социально-педагогической</w:t>
      </w:r>
      <w:r w:rsidRPr="00D832A0">
        <w:rPr>
          <w:sz w:val="24"/>
          <w:szCs w:val="24"/>
        </w:rPr>
        <w:t xml:space="preserve"> направленности</w:t>
      </w:r>
      <w:r w:rsidRPr="00D832A0">
        <w:rPr>
          <w:b/>
          <w:sz w:val="24"/>
          <w:szCs w:val="24"/>
        </w:rPr>
        <w:t xml:space="preserve">. </w:t>
      </w:r>
      <w:r w:rsidRPr="00D832A0">
        <w:rPr>
          <w:sz w:val="24"/>
          <w:szCs w:val="24"/>
        </w:rPr>
        <w:t xml:space="preserve">Программа знакомит </w:t>
      </w:r>
      <w:r w:rsidR="00597991">
        <w:rPr>
          <w:sz w:val="24"/>
          <w:szCs w:val="24"/>
        </w:rPr>
        <w:t>воспитанников</w:t>
      </w:r>
      <w:r w:rsidRPr="00D832A0">
        <w:rPr>
          <w:sz w:val="24"/>
          <w:szCs w:val="24"/>
        </w:rPr>
        <w:t xml:space="preserve"> с современными </w:t>
      </w:r>
      <w:r w:rsidR="009A197B" w:rsidRPr="009A197B">
        <w:rPr>
          <w:sz w:val="24"/>
          <w:szCs w:val="24"/>
        </w:rPr>
        <w:t>информационными</w:t>
      </w:r>
      <w:r w:rsidRPr="00D832A0">
        <w:rPr>
          <w:sz w:val="24"/>
          <w:szCs w:val="24"/>
        </w:rPr>
        <w:t xml:space="preserve"> продуктами, развивает ко</w:t>
      </w:r>
      <w:r w:rsidR="009A197B">
        <w:rPr>
          <w:sz w:val="24"/>
          <w:szCs w:val="24"/>
        </w:rPr>
        <w:t xml:space="preserve">ммуникативные способности, </w:t>
      </w:r>
      <w:r w:rsidRPr="00D832A0">
        <w:rPr>
          <w:sz w:val="24"/>
          <w:szCs w:val="24"/>
        </w:rPr>
        <w:t xml:space="preserve">созидательное мышление, воспитывает у </w:t>
      </w:r>
      <w:r w:rsidR="00597991">
        <w:rPr>
          <w:sz w:val="24"/>
          <w:szCs w:val="24"/>
        </w:rPr>
        <w:t xml:space="preserve">детей </w:t>
      </w:r>
      <w:r w:rsidRPr="00D832A0">
        <w:rPr>
          <w:sz w:val="24"/>
          <w:szCs w:val="24"/>
        </w:rPr>
        <w:t>коммуникабельность посредством творческого общения старших и младших детей в коллективе, оказывает помощь в выборе будущей профессии.</w:t>
      </w:r>
      <w:r w:rsidRPr="00D832A0">
        <w:rPr>
          <w:sz w:val="24"/>
          <w:szCs w:val="24"/>
          <w:lang w:eastAsia="en-US"/>
        </w:rPr>
        <w:t xml:space="preserve"> </w:t>
      </w:r>
    </w:p>
    <w:p w:rsidR="009A197B" w:rsidRDefault="00E355F6" w:rsidP="00603C08">
      <w:pPr>
        <w:ind w:firstLine="567"/>
        <w:jc w:val="both"/>
        <w:rPr>
          <w:sz w:val="24"/>
          <w:szCs w:val="24"/>
          <w:lang w:eastAsia="en-US"/>
        </w:rPr>
      </w:pPr>
      <w:r w:rsidRPr="00D832A0">
        <w:rPr>
          <w:sz w:val="24"/>
          <w:szCs w:val="24"/>
          <w:lang w:eastAsia="en-US"/>
        </w:rPr>
        <w:t xml:space="preserve">При составлении и реализации данной программы используются принципы: добровольности, демократичности, системности, индивидуализации и дифференциации образовательного процесса. </w:t>
      </w:r>
    </w:p>
    <w:p w:rsidR="00E355F6" w:rsidRPr="00D832A0" w:rsidRDefault="00E355F6" w:rsidP="00603C08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  <w:lang w:eastAsia="en-US"/>
        </w:rPr>
        <w:t xml:space="preserve">Занятия строятся в такой форме, чтобы у </w:t>
      </w:r>
      <w:r w:rsidR="00597991">
        <w:rPr>
          <w:sz w:val="24"/>
          <w:szCs w:val="24"/>
          <w:lang w:eastAsia="en-US"/>
        </w:rPr>
        <w:t>воспитанников</w:t>
      </w:r>
      <w:r w:rsidRPr="00D832A0">
        <w:rPr>
          <w:sz w:val="24"/>
          <w:szCs w:val="24"/>
          <w:lang w:eastAsia="en-US"/>
        </w:rPr>
        <w:t xml:space="preserve"> закрепился устойчивый интерес и естественное желание к получению новых знаний, чтобы они почувствовали радость и удовлетворение от выполненной работы, от преодоления возникающих трудностей. Проявленная смекалка, изобретательность и стремление к творческой деятельности поощряется и стимулируется, особенно на занятиях 1</w:t>
      </w:r>
      <w:r>
        <w:rPr>
          <w:sz w:val="24"/>
          <w:szCs w:val="24"/>
          <w:lang w:eastAsia="en-US"/>
        </w:rPr>
        <w:t>-го</w:t>
      </w:r>
      <w:r w:rsidRPr="00D832A0">
        <w:rPr>
          <w:sz w:val="24"/>
          <w:szCs w:val="24"/>
          <w:lang w:eastAsia="en-US"/>
        </w:rPr>
        <w:t xml:space="preserve"> года обучения. Применяются групповые формы работы и индивидуальные консультации.</w:t>
      </w:r>
    </w:p>
    <w:p w:rsidR="006816FF" w:rsidRDefault="00E355F6" w:rsidP="007B1AE9">
      <w:pPr>
        <w:pStyle w:val="Default"/>
        <w:ind w:firstLine="567"/>
        <w:jc w:val="both"/>
      </w:pPr>
      <w:r w:rsidRPr="00D832A0">
        <w:t xml:space="preserve">Программа носит практико-ориентированный характер и направлена на овладение учащимися основными приемами фотосъемки, видеосъемки, монтажа и создания видеороликов, кроме этого, программа способствует формированию навыков режиссерской работы.  </w:t>
      </w:r>
    </w:p>
    <w:p w:rsidR="0043134D" w:rsidRPr="00D832A0" w:rsidRDefault="007B1AE9" w:rsidP="007B1AE9">
      <w:pPr>
        <w:jc w:val="both"/>
        <w:rPr>
          <w:sz w:val="24"/>
          <w:szCs w:val="24"/>
        </w:rPr>
      </w:pPr>
      <w:r w:rsidRPr="007B1AE9">
        <w:rPr>
          <w:sz w:val="24"/>
          <w:szCs w:val="24"/>
          <w:lang w:eastAsia="en-US"/>
        </w:rPr>
        <w:t xml:space="preserve">           </w:t>
      </w:r>
      <w:r w:rsidR="0043134D" w:rsidRPr="00D832A0">
        <w:rPr>
          <w:sz w:val="24"/>
          <w:szCs w:val="24"/>
        </w:rPr>
        <w:t>Программа призвана научить детей не только осваивать приемы создания видеороликов, но и побудить творческую деятельность, направленную на постановку и решение проблемных ситуаций при выполнении работы.</w:t>
      </w:r>
    </w:p>
    <w:p w:rsidR="00FD1A3C" w:rsidRPr="006257DC" w:rsidRDefault="0043134D" w:rsidP="006257DC">
      <w:pPr>
        <w:ind w:firstLine="567"/>
        <w:jc w:val="both"/>
        <w:rPr>
          <w:sz w:val="24"/>
          <w:szCs w:val="24"/>
          <w:highlight w:val="yellow"/>
        </w:rPr>
      </w:pPr>
      <w:r w:rsidRPr="00D832A0">
        <w:rPr>
          <w:sz w:val="24"/>
          <w:szCs w:val="24"/>
        </w:rPr>
        <w:t xml:space="preserve">Работа по выпуску социально-информационных видеороликов обеспечивает  создание условий для взаимопонимания и сотрудничества между </w:t>
      </w:r>
      <w:r>
        <w:rPr>
          <w:sz w:val="24"/>
          <w:szCs w:val="24"/>
        </w:rPr>
        <w:t>воспитанниками</w:t>
      </w:r>
      <w:r w:rsidRPr="00D832A0">
        <w:rPr>
          <w:sz w:val="24"/>
          <w:szCs w:val="24"/>
        </w:rPr>
        <w:t xml:space="preserve">, </w:t>
      </w:r>
      <w:r>
        <w:rPr>
          <w:sz w:val="24"/>
          <w:szCs w:val="24"/>
        </w:rPr>
        <w:t>педагогами</w:t>
      </w:r>
      <w:r w:rsidRPr="00D832A0">
        <w:rPr>
          <w:sz w:val="24"/>
          <w:szCs w:val="24"/>
        </w:rPr>
        <w:t>, равноправного обще</w:t>
      </w:r>
      <w:r>
        <w:rPr>
          <w:sz w:val="24"/>
          <w:szCs w:val="24"/>
        </w:rPr>
        <w:t>ния, а также личностного роста воспитанников.</w:t>
      </w:r>
    </w:p>
    <w:p w:rsidR="007B1AE9" w:rsidRPr="00D832A0" w:rsidRDefault="00A116E6" w:rsidP="007B1A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>Также р</w:t>
      </w:r>
      <w:r w:rsidR="006816FF">
        <w:rPr>
          <w:sz w:val="24"/>
          <w:szCs w:val="24"/>
          <w:lang w:eastAsia="en-US"/>
        </w:rPr>
        <w:t xml:space="preserve">абота </w:t>
      </w:r>
      <w:r>
        <w:rPr>
          <w:sz w:val="24"/>
          <w:szCs w:val="24"/>
          <w:lang w:eastAsia="en-US"/>
        </w:rPr>
        <w:t>объединения</w:t>
      </w:r>
      <w:r w:rsidR="00E355F6" w:rsidRPr="00D832A0">
        <w:rPr>
          <w:sz w:val="24"/>
          <w:szCs w:val="24"/>
          <w:lang w:eastAsia="en-US"/>
        </w:rPr>
        <w:t xml:space="preserve"> </w:t>
      </w:r>
      <w:r w:rsidR="006816FF">
        <w:rPr>
          <w:sz w:val="24"/>
          <w:szCs w:val="24"/>
          <w:lang w:eastAsia="en-US"/>
        </w:rPr>
        <w:t>организуется</w:t>
      </w:r>
      <w:r w:rsidR="00E355F6" w:rsidRPr="00D832A0">
        <w:rPr>
          <w:sz w:val="24"/>
          <w:szCs w:val="24"/>
          <w:lang w:eastAsia="en-US"/>
        </w:rPr>
        <w:t xml:space="preserve"> с использованием таких графических систем как: </w:t>
      </w:r>
      <w:proofErr w:type="spellStart"/>
      <w:r w:rsidR="00E355F6" w:rsidRPr="00D832A0">
        <w:rPr>
          <w:sz w:val="24"/>
          <w:szCs w:val="24"/>
          <w:lang w:eastAsia="en-US"/>
        </w:rPr>
        <w:t>Microsoft</w:t>
      </w:r>
      <w:proofErr w:type="spellEnd"/>
      <w:r w:rsidR="00E355F6" w:rsidRPr="00D832A0">
        <w:rPr>
          <w:sz w:val="24"/>
          <w:szCs w:val="24"/>
          <w:lang w:eastAsia="en-US"/>
        </w:rPr>
        <w:t xml:space="preserve"> </w:t>
      </w:r>
      <w:r w:rsidR="006816FF">
        <w:rPr>
          <w:sz w:val="24"/>
          <w:szCs w:val="24"/>
          <w:lang w:val="en-US" w:eastAsia="en-US"/>
        </w:rPr>
        <w:t>PowerPoint</w:t>
      </w:r>
      <w:r w:rsidR="00E355F6" w:rsidRPr="00D832A0">
        <w:rPr>
          <w:sz w:val="24"/>
          <w:szCs w:val="24"/>
          <w:lang w:eastAsia="en-US"/>
        </w:rPr>
        <w:t xml:space="preserve">, Киностудия </w:t>
      </w:r>
      <w:r w:rsidR="00E355F6" w:rsidRPr="00D832A0">
        <w:rPr>
          <w:sz w:val="24"/>
          <w:szCs w:val="24"/>
          <w:lang w:val="en-US" w:eastAsia="en-US"/>
        </w:rPr>
        <w:t>Windows</w:t>
      </w:r>
      <w:r w:rsidR="00E355F6" w:rsidRPr="00D832A0">
        <w:rPr>
          <w:sz w:val="24"/>
          <w:szCs w:val="24"/>
          <w:lang w:eastAsia="en-US"/>
        </w:rPr>
        <w:t xml:space="preserve"> </w:t>
      </w:r>
      <w:r w:rsidR="00E355F6" w:rsidRPr="00D832A0">
        <w:rPr>
          <w:sz w:val="24"/>
          <w:szCs w:val="24"/>
          <w:lang w:val="en-US" w:eastAsia="en-US"/>
        </w:rPr>
        <w:t>Live</w:t>
      </w:r>
      <w:r w:rsidR="003D4E8F">
        <w:rPr>
          <w:sz w:val="24"/>
          <w:szCs w:val="24"/>
          <w:lang w:eastAsia="en-US"/>
        </w:rPr>
        <w:t xml:space="preserve"> </w:t>
      </w:r>
      <w:r w:rsidR="00E355F6" w:rsidRPr="00D832A0">
        <w:rPr>
          <w:sz w:val="24"/>
          <w:szCs w:val="24"/>
          <w:lang w:eastAsia="en-US"/>
        </w:rPr>
        <w:t>и некоторых других</w:t>
      </w:r>
      <w:r w:rsidR="006816FF">
        <w:rPr>
          <w:sz w:val="24"/>
          <w:szCs w:val="24"/>
          <w:lang w:eastAsia="en-US"/>
        </w:rPr>
        <w:t xml:space="preserve">. </w:t>
      </w:r>
      <w:r w:rsidR="00E355F6" w:rsidRPr="00D832A0">
        <w:rPr>
          <w:sz w:val="24"/>
          <w:szCs w:val="24"/>
        </w:rPr>
        <w:t>Работа  по данной программе создает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 и творческой самореализации.</w:t>
      </w:r>
    </w:p>
    <w:p w:rsidR="007B1AE9" w:rsidRPr="00603C08" w:rsidRDefault="00E355F6" w:rsidP="007B1AE9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F774CB">
        <w:rPr>
          <w:b/>
          <w:sz w:val="24"/>
          <w:szCs w:val="24"/>
        </w:rPr>
        <w:t>Новизна, актуальность,</w:t>
      </w:r>
      <w:r w:rsidR="007B1AE9" w:rsidRPr="007B1AE9">
        <w:rPr>
          <w:b/>
          <w:sz w:val="24"/>
          <w:szCs w:val="28"/>
        </w:rPr>
        <w:t xml:space="preserve"> </w:t>
      </w:r>
      <w:r w:rsidR="007B1AE9" w:rsidRPr="00F774CB">
        <w:rPr>
          <w:b/>
          <w:sz w:val="24"/>
          <w:szCs w:val="28"/>
        </w:rPr>
        <w:t>Условия реализации образовательной программы:</w:t>
      </w:r>
    </w:p>
    <w:p w:rsidR="007B1AE9" w:rsidRPr="00D832A0" w:rsidRDefault="007B1AE9" w:rsidP="007B1AE9">
      <w:pPr>
        <w:ind w:firstLine="567"/>
        <w:jc w:val="both"/>
        <w:rPr>
          <w:bCs/>
          <w:sz w:val="24"/>
          <w:szCs w:val="24"/>
        </w:rPr>
      </w:pPr>
      <w:r w:rsidRPr="00D832A0">
        <w:rPr>
          <w:sz w:val="24"/>
          <w:szCs w:val="24"/>
        </w:rPr>
        <w:t xml:space="preserve">Возраст детей, участвующих в реализации данной программы:  </w:t>
      </w:r>
      <w:r w:rsidRPr="00D832A0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0</w:t>
      </w:r>
      <w:r w:rsidRPr="00D832A0">
        <w:rPr>
          <w:bCs/>
          <w:sz w:val="24"/>
          <w:szCs w:val="24"/>
        </w:rPr>
        <w:t>- 17 лет.</w:t>
      </w:r>
    </w:p>
    <w:p w:rsidR="007B1AE9" w:rsidRPr="00A116E6" w:rsidRDefault="007B1AE9" w:rsidP="007B1AE9">
      <w:pPr>
        <w:ind w:firstLine="567"/>
        <w:jc w:val="both"/>
        <w:rPr>
          <w:b/>
          <w:sz w:val="24"/>
          <w:szCs w:val="24"/>
        </w:rPr>
      </w:pPr>
      <w:r w:rsidRPr="00A116E6">
        <w:rPr>
          <w:b/>
          <w:sz w:val="24"/>
          <w:szCs w:val="24"/>
        </w:rPr>
        <w:t xml:space="preserve">Сроки реализации программы:  </w:t>
      </w:r>
      <w:r w:rsidR="00D41833">
        <w:rPr>
          <w:b/>
          <w:sz w:val="24"/>
          <w:szCs w:val="24"/>
        </w:rPr>
        <w:t>3</w:t>
      </w:r>
      <w:r w:rsidRPr="00A116E6">
        <w:rPr>
          <w:b/>
          <w:sz w:val="24"/>
          <w:szCs w:val="24"/>
        </w:rPr>
        <w:t xml:space="preserve"> года</w:t>
      </w:r>
    </w:p>
    <w:p w:rsidR="007B1AE9" w:rsidRPr="00D832A0" w:rsidRDefault="007B1AE9" w:rsidP="007B1AE9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 xml:space="preserve">1 года обучения - </w:t>
      </w:r>
      <w:r>
        <w:rPr>
          <w:sz w:val="24"/>
          <w:szCs w:val="24"/>
        </w:rPr>
        <w:t>315</w:t>
      </w:r>
      <w:r w:rsidRPr="00D832A0">
        <w:rPr>
          <w:sz w:val="24"/>
          <w:szCs w:val="24"/>
        </w:rPr>
        <w:t xml:space="preserve"> час</w:t>
      </w:r>
      <w:r>
        <w:rPr>
          <w:sz w:val="24"/>
          <w:szCs w:val="24"/>
        </w:rPr>
        <w:t>ов</w:t>
      </w:r>
      <w:r w:rsidRPr="00D832A0">
        <w:rPr>
          <w:sz w:val="24"/>
          <w:szCs w:val="24"/>
        </w:rPr>
        <w:t xml:space="preserve"> в год,</w:t>
      </w:r>
    </w:p>
    <w:p w:rsidR="007B1AE9" w:rsidRDefault="007B1AE9" w:rsidP="007B1AE9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 xml:space="preserve">2 года обучения – </w:t>
      </w:r>
      <w:r>
        <w:rPr>
          <w:sz w:val="24"/>
          <w:szCs w:val="24"/>
        </w:rPr>
        <w:t>315</w:t>
      </w:r>
      <w:r w:rsidRPr="00D832A0">
        <w:rPr>
          <w:sz w:val="24"/>
          <w:szCs w:val="24"/>
        </w:rPr>
        <w:t xml:space="preserve">  час</w:t>
      </w:r>
      <w:r>
        <w:rPr>
          <w:sz w:val="24"/>
          <w:szCs w:val="24"/>
        </w:rPr>
        <w:t>ов</w:t>
      </w:r>
      <w:r w:rsidRPr="00D832A0">
        <w:rPr>
          <w:sz w:val="24"/>
          <w:szCs w:val="24"/>
        </w:rPr>
        <w:t xml:space="preserve"> в год.</w:t>
      </w:r>
    </w:p>
    <w:p w:rsidR="00D41833" w:rsidRDefault="00D41833" w:rsidP="007B1AE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 года обучения -315 часов в год</w:t>
      </w: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Default="00D13A5C" w:rsidP="007B1AE9">
      <w:pPr>
        <w:ind w:firstLine="567"/>
        <w:jc w:val="both"/>
        <w:rPr>
          <w:sz w:val="24"/>
          <w:szCs w:val="24"/>
        </w:rPr>
      </w:pPr>
    </w:p>
    <w:p w:rsidR="00D13A5C" w:rsidRPr="00D832A0" w:rsidRDefault="00D13A5C" w:rsidP="007B1AE9">
      <w:pPr>
        <w:ind w:firstLine="567"/>
        <w:jc w:val="both"/>
        <w:rPr>
          <w:sz w:val="24"/>
          <w:szCs w:val="24"/>
        </w:rPr>
      </w:pPr>
    </w:p>
    <w:p w:rsidR="00E355F6" w:rsidRPr="007B1AE9" w:rsidRDefault="007B1AE9" w:rsidP="007B1AE9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Группы 1 года обучения комплектуются в количестве 1</w:t>
      </w:r>
      <w:r>
        <w:rPr>
          <w:sz w:val="24"/>
          <w:szCs w:val="24"/>
        </w:rPr>
        <w:t>5</w:t>
      </w:r>
      <w:r w:rsidRPr="00D832A0">
        <w:rPr>
          <w:sz w:val="24"/>
          <w:szCs w:val="24"/>
        </w:rPr>
        <w:t xml:space="preserve"> человек.</w:t>
      </w:r>
    </w:p>
    <w:p w:rsidR="006257DC" w:rsidRDefault="00E355F6" w:rsidP="00603C08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Актуальность программы определяется</w:t>
      </w:r>
      <w:r w:rsidRPr="00D832A0">
        <w:rPr>
          <w:sz w:val="24"/>
        </w:rPr>
        <w:t xml:space="preserve"> возможностью удовлетворения интереса и реализации способностей </w:t>
      </w:r>
      <w:r w:rsidR="006816FF">
        <w:rPr>
          <w:sz w:val="24"/>
        </w:rPr>
        <w:t>воспитанник</w:t>
      </w:r>
      <w:r w:rsidRPr="00D832A0">
        <w:rPr>
          <w:sz w:val="24"/>
        </w:rPr>
        <w:t>ов в области телевизионной техники и программных продуктов</w:t>
      </w:r>
      <w:r w:rsidRPr="00D832A0">
        <w:rPr>
          <w:sz w:val="24"/>
          <w:szCs w:val="24"/>
        </w:rPr>
        <w:t>. Педагогическая целесообразность определяется тем, что в процессе групповой работы над проектом происходит развитие коммуникативных каче</w:t>
      </w:r>
      <w:r>
        <w:rPr>
          <w:sz w:val="24"/>
          <w:szCs w:val="24"/>
        </w:rPr>
        <w:t xml:space="preserve">ств </w:t>
      </w:r>
      <w:r w:rsidR="003D4E8F">
        <w:rPr>
          <w:sz w:val="24"/>
          <w:szCs w:val="24"/>
        </w:rPr>
        <w:t>воспитанников</w:t>
      </w:r>
      <w:r w:rsidRPr="00D832A0">
        <w:rPr>
          <w:sz w:val="24"/>
          <w:szCs w:val="24"/>
        </w:rPr>
        <w:t xml:space="preserve">. </w:t>
      </w:r>
    </w:p>
    <w:p w:rsidR="006257DC" w:rsidRDefault="006257DC" w:rsidP="00D13A5C">
      <w:pPr>
        <w:jc w:val="both"/>
        <w:rPr>
          <w:sz w:val="24"/>
          <w:szCs w:val="24"/>
        </w:rPr>
      </w:pPr>
    </w:p>
    <w:p w:rsidR="00E355F6" w:rsidRPr="00F774CB" w:rsidRDefault="00E355F6" w:rsidP="00603C08">
      <w:pPr>
        <w:ind w:firstLine="567"/>
        <w:jc w:val="both"/>
        <w:rPr>
          <w:color w:val="000000"/>
          <w:sz w:val="24"/>
          <w:szCs w:val="24"/>
        </w:rPr>
      </w:pPr>
      <w:r w:rsidRPr="00D832A0">
        <w:rPr>
          <w:sz w:val="24"/>
          <w:szCs w:val="24"/>
        </w:rPr>
        <w:t xml:space="preserve">Развитие ответственности </w:t>
      </w:r>
      <w:r w:rsidR="003D4E8F">
        <w:rPr>
          <w:sz w:val="24"/>
          <w:szCs w:val="24"/>
        </w:rPr>
        <w:t>воспитанника</w:t>
      </w:r>
      <w:r w:rsidRPr="00D832A0">
        <w:rPr>
          <w:sz w:val="24"/>
          <w:szCs w:val="24"/>
        </w:rPr>
        <w:t xml:space="preserve"> за выполненную работу достигается путем включения каждого в проект со своим заданием. Развитие умения обрабатывать различную информацию с помощью специальных редакторов достигается в процессе самостоятельной работы каждого </w:t>
      </w:r>
      <w:r w:rsidR="003D4E8F">
        <w:rPr>
          <w:sz w:val="24"/>
          <w:szCs w:val="24"/>
        </w:rPr>
        <w:t>воспитанника</w:t>
      </w:r>
      <w:r w:rsidRPr="00D832A0">
        <w:rPr>
          <w:sz w:val="24"/>
          <w:szCs w:val="24"/>
        </w:rPr>
        <w:t xml:space="preserve"> над индивидуальным заданием. </w:t>
      </w:r>
      <w:r w:rsidRPr="00D832A0">
        <w:rPr>
          <w:color w:val="000000"/>
          <w:sz w:val="24"/>
          <w:szCs w:val="24"/>
        </w:rPr>
        <w:t>Новизна заключается в освоении современной фото - видеоаппаратуры и программных продуктов.</w:t>
      </w:r>
    </w:p>
    <w:p w:rsidR="00E355F6" w:rsidRPr="00A116E6" w:rsidRDefault="00A116E6" w:rsidP="00A116E6">
      <w:pPr>
        <w:ind w:firstLine="567"/>
        <w:jc w:val="center"/>
        <w:rPr>
          <w:b/>
          <w:sz w:val="28"/>
          <w:szCs w:val="28"/>
          <w:u w:val="single"/>
        </w:rPr>
      </w:pPr>
      <w:r w:rsidRPr="00A116E6">
        <w:rPr>
          <w:b/>
          <w:sz w:val="28"/>
          <w:szCs w:val="28"/>
          <w:u w:val="single"/>
        </w:rPr>
        <w:t>Цели и задачи программы</w:t>
      </w:r>
    </w:p>
    <w:p w:rsidR="00E355F6" w:rsidRPr="00D832A0" w:rsidRDefault="00E355F6" w:rsidP="00603C08">
      <w:pPr>
        <w:jc w:val="both"/>
        <w:rPr>
          <w:b/>
          <w:sz w:val="24"/>
          <w:szCs w:val="24"/>
        </w:rPr>
      </w:pPr>
      <w:r w:rsidRPr="00D832A0">
        <w:rPr>
          <w:b/>
          <w:sz w:val="24"/>
          <w:szCs w:val="24"/>
        </w:rPr>
        <w:t>Цели:</w:t>
      </w:r>
    </w:p>
    <w:p w:rsidR="00E355F6" w:rsidRPr="00D832A0" w:rsidRDefault="00E30F60" w:rsidP="00603C0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Цель программ</w:t>
      </w:r>
      <w:proofErr w:type="gramStart"/>
      <w:r>
        <w:rPr>
          <w:sz w:val="24"/>
          <w:szCs w:val="24"/>
        </w:rPr>
        <w:t>ы–</w:t>
      </w:r>
      <w:proofErr w:type="gramEnd"/>
      <w:r>
        <w:rPr>
          <w:sz w:val="24"/>
          <w:szCs w:val="24"/>
        </w:rPr>
        <w:t>–</w:t>
      </w:r>
      <w:r w:rsidR="00E355F6" w:rsidRPr="00D832A0">
        <w:rPr>
          <w:sz w:val="24"/>
          <w:szCs w:val="24"/>
        </w:rPr>
        <w:t xml:space="preserve">развитие и поддержка творческих и познавательных   способностей </w:t>
      </w:r>
      <w:r w:rsidR="003D4E8F">
        <w:rPr>
          <w:sz w:val="24"/>
          <w:szCs w:val="24"/>
        </w:rPr>
        <w:t xml:space="preserve">воспитанников </w:t>
      </w:r>
      <w:r w:rsidR="00E355F6" w:rsidRPr="00D832A0">
        <w:rPr>
          <w:sz w:val="24"/>
          <w:szCs w:val="24"/>
        </w:rPr>
        <w:t xml:space="preserve">через создание в </w:t>
      </w:r>
      <w:r w:rsidR="0043134D" w:rsidRPr="0043134D">
        <w:rPr>
          <w:sz w:val="24"/>
          <w:szCs w:val="24"/>
        </w:rPr>
        <w:t>объединении</w:t>
      </w:r>
      <w:r w:rsidR="00E355F6" w:rsidRPr="00D832A0">
        <w:rPr>
          <w:sz w:val="24"/>
          <w:szCs w:val="24"/>
        </w:rPr>
        <w:t xml:space="preserve"> учебно-информационной среды. </w:t>
      </w:r>
    </w:p>
    <w:p w:rsidR="00E355F6" w:rsidRPr="00D832A0" w:rsidRDefault="00E355F6" w:rsidP="00603C08">
      <w:pPr>
        <w:tabs>
          <w:tab w:val="left" w:pos="480"/>
          <w:tab w:val="left" w:pos="600"/>
          <w:tab w:val="left" w:pos="720"/>
        </w:tabs>
        <w:jc w:val="both"/>
        <w:rPr>
          <w:b/>
          <w:bCs/>
          <w:sz w:val="24"/>
          <w:szCs w:val="24"/>
        </w:rPr>
      </w:pPr>
      <w:r w:rsidRPr="00D832A0">
        <w:rPr>
          <w:b/>
          <w:bCs/>
          <w:sz w:val="24"/>
          <w:szCs w:val="24"/>
        </w:rPr>
        <w:t>Задачи:</w:t>
      </w:r>
    </w:p>
    <w:p w:rsidR="00E355F6" w:rsidRPr="00A116E6" w:rsidRDefault="00E355F6" w:rsidP="00603C08">
      <w:pPr>
        <w:tabs>
          <w:tab w:val="left" w:pos="480"/>
          <w:tab w:val="left" w:pos="600"/>
          <w:tab w:val="left" w:pos="720"/>
        </w:tabs>
        <w:jc w:val="both"/>
        <w:rPr>
          <w:b/>
          <w:bCs/>
          <w:i/>
          <w:sz w:val="24"/>
          <w:szCs w:val="24"/>
          <w:u w:val="single"/>
        </w:rPr>
      </w:pPr>
      <w:r w:rsidRPr="00A116E6">
        <w:rPr>
          <w:b/>
          <w:bCs/>
          <w:i/>
          <w:sz w:val="24"/>
          <w:szCs w:val="24"/>
          <w:u w:val="single"/>
        </w:rPr>
        <w:t>Обучающие:</w:t>
      </w:r>
    </w:p>
    <w:p w:rsidR="00E355F6" w:rsidRPr="00D832A0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/>
          <w:bCs/>
          <w:sz w:val="24"/>
          <w:szCs w:val="24"/>
        </w:rPr>
        <w:t xml:space="preserve">- </w:t>
      </w:r>
      <w:r w:rsidRPr="00D832A0">
        <w:rPr>
          <w:bCs/>
          <w:sz w:val="24"/>
          <w:szCs w:val="24"/>
        </w:rPr>
        <w:t>изучение основ языка экранных искусств;</w:t>
      </w:r>
    </w:p>
    <w:p w:rsidR="00E355F6" w:rsidRPr="00D832A0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 xml:space="preserve">- </w:t>
      </w:r>
      <w:r w:rsidR="0043134D" w:rsidRPr="0043134D">
        <w:rPr>
          <w:bCs/>
          <w:sz w:val="24"/>
          <w:szCs w:val="24"/>
        </w:rPr>
        <w:t>изучение</w:t>
      </w:r>
      <w:r w:rsidRPr="00D832A0">
        <w:rPr>
          <w:bCs/>
          <w:sz w:val="24"/>
          <w:szCs w:val="24"/>
        </w:rPr>
        <w:t xml:space="preserve"> основны</w:t>
      </w:r>
      <w:r w:rsidR="0043134D" w:rsidRPr="0043134D">
        <w:rPr>
          <w:bCs/>
          <w:sz w:val="24"/>
          <w:szCs w:val="24"/>
        </w:rPr>
        <w:t>х</w:t>
      </w:r>
      <w:r w:rsidRPr="00D832A0">
        <w:rPr>
          <w:bCs/>
          <w:sz w:val="24"/>
          <w:szCs w:val="24"/>
        </w:rPr>
        <w:t xml:space="preserve"> вид</w:t>
      </w:r>
      <w:r w:rsidR="0043134D" w:rsidRPr="0043134D">
        <w:rPr>
          <w:bCs/>
          <w:sz w:val="24"/>
          <w:szCs w:val="24"/>
        </w:rPr>
        <w:t>ов</w:t>
      </w:r>
      <w:r w:rsidRPr="00D832A0">
        <w:rPr>
          <w:bCs/>
          <w:sz w:val="24"/>
          <w:szCs w:val="24"/>
        </w:rPr>
        <w:t xml:space="preserve"> и жанр</w:t>
      </w:r>
      <w:r w:rsidR="0043134D" w:rsidRPr="0043134D">
        <w:rPr>
          <w:bCs/>
          <w:sz w:val="24"/>
          <w:szCs w:val="24"/>
        </w:rPr>
        <w:t>ов</w:t>
      </w:r>
      <w:r w:rsidRPr="00D832A0">
        <w:rPr>
          <w:bCs/>
          <w:sz w:val="24"/>
          <w:szCs w:val="24"/>
        </w:rPr>
        <w:t xml:space="preserve"> кинематографа</w:t>
      </w:r>
      <w:r>
        <w:rPr>
          <w:bCs/>
          <w:sz w:val="24"/>
          <w:szCs w:val="24"/>
        </w:rPr>
        <w:t xml:space="preserve"> и фотографии</w:t>
      </w:r>
      <w:r w:rsidRPr="00D832A0">
        <w:rPr>
          <w:bCs/>
          <w:sz w:val="24"/>
          <w:szCs w:val="24"/>
        </w:rPr>
        <w:t>;</w:t>
      </w:r>
    </w:p>
    <w:p w:rsidR="00E355F6" w:rsidRPr="00D832A0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 xml:space="preserve">- приобретение учащимися знаний </w:t>
      </w:r>
      <w:r w:rsidR="0043134D">
        <w:rPr>
          <w:bCs/>
          <w:sz w:val="24"/>
          <w:szCs w:val="24"/>
        </w:rPr>
        <w:t>основ</w:t>
      </w:r>
      <w:r>
        <w:rPr>
          <w:bCs/>
          <w:sz w:val="24"/>
          <w:szCs w:val="24"/>
        </w:rPr>
        <w:t xml:space="preserve">  цифровой фотографии;</w:t>
      </w:r>
    </w:p>
    <w:p w:rsidR="00E355F6" w:rsidRPr="00603C08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 xml:space="preserve">- освоение работы </w:t>
      </w:r>
      <w:r w:rsidR="0043134D" w:rsidRPr="0043134D">
        <w:rPr>
          <w:bCs/>
          <w:sz w:val="24"/>
          <w:szCs w:val="24"/>
        </w:rPr>
        <w:t xml:space="preserve">с </w:t>
      </w:r>
      <w:r w:rsidRPr="00D832A0">
        <w:rPr>
          <w:bCs/>
          <w:sz w:val="24"/>
          <w:szCs w:val="24"/>
        </w:rPr>
        <w:t>видеокамерой, цифровым фотоаппаратом, освоение работы с программными средства</w:t>
      </w:r>
      <w:r>
        <w:rPr>
          <w:bCs/>
          <w:sz w:val="24"/>
          <w:szCs w:val="24"/>
        </w:rPr>
        <w:t>ми</w:t>
      </w:r>
      <w:r w:rsidRPr="00D832A0">
        <w:t xml:space="preserve"> </w:t>
      </w:r>
      <w:r>
        <w:rPr>
          <w:bCs/>
          <w:sz w:val="24"/>
          <w:szCs w:val="24"/>
        </w:rPr>
        <w:t xml:space="preserve">Киностудия </w:t>
      </w:r>
      <w:r>
        <w:rPr>
          <w:bCs/>
          <w:sz w:val="24"/>
          <w:szCs w:val="24"/>
          <w:lang w:val="en-US"/>
        </w:rPr>
        <w:t>Live</w:t>
      </w:r>
      <w:r w:rsidR="003D4E8F" w:rsidRPr="003D4E8F">
        <w:rPr>
          <w:sz w:val="24"/>
          <w:szCs w:val="24"/>
          <w:lang w:eastAsia="en-US"/>
        </w:rPr>
        <w:t xml:space="preserve"> </w:t>
      </w:r>
      <w:proofErr w:type="spellStart"/>
      <w:r w:rsidR="003D4E8F" w:rsidRPr="00D832A0">
        <w:rPr>
          <w:sz w:val="24"/>
          <w:szCs w:val="24"/>
          <w:lang w:eastAsia="en-US"/>
        </w:rPr>
        <w:t>Microsoft</w:t>
      </w:r>
      <w:proofErr w:type="spellEnd"/>
      <w:r w:rsidR="003D4E8F" w:rsidRPr="00D832A0">
        <w:rPr>
          <w:sz w:val="24"/>
          <w:szCs w:val="24"/>
          <w:lang w:eastAsia="en-US"/>
        </w:rPr>
        <w:t xml:space="preserve"> </w:t>
      </w:r>
      <w:r w:rsidR="00C25B10">
        <w:rPr>
          <w:sz w:val="24"/>
          <w:szCs w:val="24"/>
          <w:lang w:eastAsia="en-US"/>
        </w:rPr>
        <w:t xml:space="preserve">и </w:t>
      </w:r>
      <w:r w:rsidR="003D4E8F">
        <w:rPr>
          <w:sz w:val="24"/>
          <w:szCs w:val="24"/>
          <w:lang w:val="en-US" w:eastAsia="en-US"/>
        </w:rPr>
        <w:t>PowerPoint</w:t>
      </w:r>
      <w:r>
        <w:rPr>
          <w:bCs/>
          <w:sz w:val="24"/>
          <w:szCs w:val="24"/>
        </w:rPr>
        <w:t>,</w:t>
      </w:r>
      <w:r w:rsidRPr="00D832A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программа обработки фотографий </w:t>
      </w:r>
      <w:r>
        <w:rPr>
          <w:bCs/>
          <w:sz w:val="24"/>
          <w:szCs w:val="24"/>
          <w:lang w:val="en-US"/>
        </w:rPr>
        <w:t>Picasa</w:t>
      </w:r>
      <w:r w:rsidRPr="00D832A0">
        <w:rPr>
          <w:bCs/>
          <w:sz w:val="24"/>
          <w:szCs w:val="24"/>
        </w:rPr>
        <w:t xml:space="preserve"> 3</w:t>
      </w:r>
      <w:r>
        <w:rPr>
          <w:bCs/>
          <w:sz w:val="24"/>
          <w:szCs w:val="24"/>
        </w:rPr>
        <w:t xml:space="preserve">, </w:t>
      </w:r>
    </w:p>
    <w:p w:rsidR="00E355F6" w:rsidRPr="00544293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 xml:space="preserve">- </w:t>
      </w:r>
      <w:r w:rsidR="0043134D" w:rsidRPr="0043134D">
        <w:rPr>
          <w:bCs/>
          <w:sz w:val="24"/>
          <w:szCs w:val="24"/>
        </w:rPr>
        <w:t>усвоение навыков поэтапной</w:t>
      </w:r>
      <w:r w:rsidRPr="00D832A0">
        <w:rPr>
          <w:bCs/>
          <w:sz w:val="24"/>
          <w:szCs w:val="24"/>
        </w:rPr>
        <w:t xml:space="preserve"> работы над видеофильмом;</w:t>
      </w:r>
    </w:p>
    <w:p w:rsidR="00E30F60" w:rsidRPr="00D832A0" w:rsidRDefault="00E355F6" w:rsidP="00FD1A3C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43134D" w:rsidRPr="0043134D">
        <w:rPr>
          <w:bCs/>
          <w:sz w:val="24"/>
          <w:szCs w:val="24"/>
        </w:rPr>
        <w:t>усвоение</w:t>
      </w:r>
      <w:r w:rsidR="0043134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="0043134D">
        <w:rPr>
          <w:bCs/>
          <w:sz w:val="24"/>
          <w:szCs w:val="24"/>
        </w:rPr>
        <w:t xml:space="preserve">правил </w:t>
      </w:r>
      <w:r>
        <w:rPr>
          <w:bCs/>
          <w:sz w:val="24"/>
          <w:szCs w:val="24"/>
        </w:rPr>
        <w:t>фотосъемки;</w:t>
      </w:r>
    </w:p>
    <w:p w:rsidR="00E355F6" w:rsidRPr="00D832A0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 xml:space="preserve">- приобретение умения самостоятельно </w:t>
      </w:r>
      <w:r w:rsidR="0043134D" w:rsidRPr="0043134D">
        <w:rPr>
          <w:bCs/>
          <w:sz w:val="24"/>
          <w:szCs w:val="24"/>
        </w:rPr>
        <w:t>находит</w:t>
      </w:r>
      <w:r w:rsidRPr="00D832A0">
        <w:rPr>
          <w:bCs/>
          <w:sz w:val="24"/>
          <w:szCs w:val="24"/>
        </w:rPr>
        <w:t>ь информацию, ее структурировать и представлять в виде видеофильма.</w:t>
      </w:r>
    </w:p>
    <w:p w:rsidR="00E355F6" w:rsidRPr="00A116E6" w:rsidRDefault="00E355F6" w:rsidP="00603C08">
      <w:pPr>
        <w:tabs>
          <w:tab w:val="left" w:pos="480"/>
          <w:tab w:val="left" w:pos="600"/>
          <w:tab w:val="left" w:pos="720"/>
        </w:tabs>
        <w:jc w:val="both"/>
        <w:rPr>
          <w:b/>
          <w:bCs/>
          <w:i/>
          <w:sz w:val="24"/>
          <w:szCs w:val="24"/>
          <w:u w:val="single"/>
        </w:rPr>
      </w:pPr>
      <w:r w:rsidRPr="00A116E6">
        <w:rPr>
          <w:b/>
          <w:bCs/>
          <w:i/>
          <w:sz w:val="24"/>
          <w:szCs w:val="24"/>
          <w:u w:val="single"/>
        </w:rPr>
        <w:t>Развивающие:</w:t>
      </w:r>
    </w:p>
    <w:p w:rsidR="00E355F6" w:rsidRPr="00D832A0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>- развитие смекалки, изобретательности и устойчивого интереса к творчеству;</w:t>
      </w:r>
    </w:p>
    <w:p w:rsidR="00E355F6" w:rsidRPr="00D832A0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>- развитие умения ориентироваться в проблемных ситуациях;</w:t>
      </w:r>
    </w:p>
    <w:p w:rsidR="00E355F6" w:rsidRPr="00D832A0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>- развитие внимания, памяти, воображения, творческих способностей учащихся;</w:t>
      </w:r>
    </w:p>
    <w:p w:rsidR="00E355F6" w:rsidRDefault="00E355F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>- развитие эмоциональной отзывчивости, умения выражать свои мысли, коммуникабельности;</w:t>
      </w:r>
    </w:p>
    <w:p w:rsidR="00E355F6" w:rsidRPr="00D832A0" w:rsidRDefault="006257DC" w:rsidP="006257DC">
      <w:pPr>
        <w:tabs>
          <w:tab w:val="left" w:pos="480"/>
          <w:tab w:val="left" w:pos="600"/>
          <w:tab w:val="left" w:pos="720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="00E355F6" w:rsidRPr="00D832A0">
        <w:rPr>
          <w:bCs/>
          <w:sz w:val="24"/>
          <w:szCs w:val="24"/>
        </w:rPr>
        <w:t>- формирование художественного вкуса и интересов в области кино</w:t>
      </w:r>
      <w:r w:rsidR="00E355F6">
        <w:rPr>
          <w:bCs/>
          <w:sz w:val="24"/>
          <w:szCs w:val="24"/>
        </w:rPr>
        <w:t xml:space="preserve"> и фотографии</w:t>
      </w:r>
      <w:r w:rsidR="00E355F6" w:rsidRPr="00D832A0">
        <w:rPr>
          <w:bCs/>
          <w:sz w:val="24"/>
          <w:szCs w:val="24"/>
        </w:rPr>
        <w:t>.</w:t>
      </w:r>
    </w:p>
    <w:p w:rsidR="00E355F6" w:rsidRPr="00A116E6" w:rsidRDefault="00E355F6" w:rsidP="00603C08">
      <w:pPr>
        <w:tabs>
          <w:tab w:val="left" w:pos="480"/>
          <w:tab w:val="left" w:pos="600"/>
          <w:tab w:val="left" w:pos="720"/>
        </w:tabs>
        <w:jc w:val="both"/>
        <w:rPr>
          <w:b/>
          <w:bCs/>
          <w:i/>
          <w:sz w:val="24"/>
          <w:szCs w:val="24"/>
          <w:u w:val="single"/>
        </w:rPr>
      </w:pPr>
      <w:r w:rsidRPr="00A116E6">
        <w:rPr>
          <w:b/>
          <w:bCs/>
          <w:i/>
          <w:sz w:val="24"/>
          <w:szCs w:val="24"/>
          <w:u w:val="single"/>
        </w:rPr>
        <w:t>Воспитательные:</w:t>
      </w:r>
    </w:p>
    <w:p w:rsidR="00E355F6" w:rsidRPr="00D832A0" w:rsidRDefault="00A116E6" w:rsidP="00603C08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осуществление трудового</w:t>
      </w:r>
      <w:r w:rsidR="00E355F6" w:rsidRPr="00D832A0">
        <w:rPr>
          <w:bCs/>
          <w:sz w:val="24"/>
          <w:szCs w:val="24"/>
        </w:rPr>
        <w:t xml:space="preserve"> и эстетического воспитания </w:t>
      </w:r>
      <w:r>
        <w:rPr>
          <w:bCs/>
          <w:sz w:val="24"/>
          <w:szCs w:val="24"/>
        </w:rPr>
        <w:t>детей</w:t>
      </w:r>
      <w:r w:rsidR="00E355F6" w:rsidRPr="00D832A0">
        <w:rPr>
          <w:bCs/>
          <w:sz w:val="24"/>
          <w:szCs w:val="24"/>
        </w:rPr>
        <w:t>;</w:t>
      </w:r>
    </w:p>
    <w:p w:rsidR="007B1AE9" w:rsidRPr="0043134D" w:rsidRDefault="00E355F6" w:rsidP="006257DC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D832A0">
        <w:rPr>
          <w:bCs/>
          <w:sz w:val="24"/>
          <w:szCs w:val="24"/>
        </w:rPr>
        <w:t xml:space="preserve">- воспитание в детях </w:t>
      </w:r>
      <w:r w:rsidR="0043134D" w:rsidRPr="0043134D">
        <w:rPr>
          <w:bCs/>
          <w:sz w:val="24"/>
          <w:szCs w:val="24"/>
        </w:rPr>
        <w:t xml:space="preserve">интереса и </w:t>
      </w:r>
      <w:r w:rsidRPr="00D832A0">
        <w:rPr>
          <w:bCs/>
          <w:sz w:val="24"/>
          <w:szCs w:val="24"/>
        </w:rPr>
        <w:t xml:space="preserve">любви к </w:t>
      </w:r>
      <w:r w:rsidR="0043134D" w:rsidRPr="0043134D">
        <w:rPr>
          <w:bCs/>
          <w:sz w:val="24"/>
          <w:szCs w:val="24"/>
        </w:rPr>
        <w:t>искусству</w:t>
      </w:r>
    </w:p>
    <w:p w:rsidR="00E355F6" w:rsidRPr="00D832A0" w:rsidRDefault="00E355F6" w:rsidP="00603C08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Группы 2 года обучения комплектуются из детей освоивших программу 1 года обучения или имеющих необходимые знания, умения, навыки в количестве 10</w:t>
      </w:r>
      <w:r w:rsidR="003D4E8F">
        <w:rPr>
          <w:sz w:val="24"/>
          <w:szCs w:val="24"/>
        </w:rPr>
        <w:t>-12</w:t>
      </w:r>
      <w:r w:rsidRPr="00D832A0">
        <w:rPr>
          <w:sz w:val="24"/>
          <w:szCs w:val="24"/>
        </w:rPr>
        <w:t xml:space="preserve"> человек.</w:t>
      </w:r>
    </w:p>
    <w:p w:rsidR="00E355F6" w:rsidRDefault="00E355F6" w:rsidP="006257DC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Условия набора</w:t>
      </w:r>
      <w:r w:rsidRPr="00D832A0">
        <w:rPr>
          <w:bCs/>
          <w:sz w:val="24"/>
          <w:szCs w:val="24"/>
        </w:rPr>
        <w:t xml:space="preserve"> </w:t>
      </w:r>
      <w:r w:rsidRPr="00D832A0">
        <w:rPr>
          <w:sz w:val="24"/>
          <w:szCs w:val="24"/>
        </w:rPr>
        <w:t>детей в коллектив</w:t>
      </w:r>
      <w:r w:rsidRPr="00D832A0">
        <w:rPr>
          <w:color w:val="000000"/>
          <w:sz w:val="24"/>
          <w:szCs w:val="24"/>
        </w:rPr>
        <w:t>: в первый год</w:t>
      </w:r>
      <w:r w:rsidRPr="00D832A0">
        <w:rPr>
          <w:color w:val="FF0000"/>
        </w:rPr>
        <w:t xml:space="preserve"> </w:t>
      </w:r>
      <w:r w:rsidRPr="00D832A0">
        <w:rPr>
          <w:sz w:val="24"/>
          <w:szCs w:val="24"/>
        </w:rPr>
        <w:t>обучения принимаются все желающие, не имеющие медицинских противопоказаний. На второй год обучения</w:t>
      </w:r>
      <w:r w:rsidRPr="00D832A0">
        <w:rPr>
          <w:color w:val="FF0000"/>
        </w:rPr>
        <w:t xml:space="preserve"> </w:t>
      </w:r>
      <w:r w:rsidRPr="00D832A0">
        <w:rPr>
          <w:sz w:val="24"/>
          <w:szCs w:val="24"/>
        </w:rPr>
        <w:t>допускается дополнительный набор обучающихся на основании результатов: тестирования  и собеседования.</w:t>
      </w: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Pr="006257DC" w:rsidRDefault="00D13A5C" w:rsidP="006257DC">
      <w:pPr>
        <w:ind w:firstLine="567"/>
        <w:jc w:val="both"/>
        <w:rPr>
          <w:color w:val="FF0000"/>
        </w:rPr>
      </w:pPr>
    </w:p>
    <w:p w:rsidR="007B1AE9" w:rsidRDefault="007B1AE9" w:rsidP="007B1AE9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Основа курса — личностная, практическая и продуктивная направленность занятий. Одна из цел</w:t>
      </w:r>
      <w:r w:rsidRPr="007B1AE9">
        <w:rPr>
          <w:sz w:val="24"/>
          <w:szCs w:val="24"/>
        </w:rPr>
        <w:t>и</w:t>
      </w:r>
      <w:r w:rsidRPr="00603C08">
        <w:rPr>
          <w:sz w:val="24"/>
          <w:szCs w:val="24"/>
        </w:rPr>
        <w:t xml:space="preserve"> обучения — предоставить </w:t>
      </w:r>
      <w:r>
        <w:rPr>
          <w:sz w:val="24"/>
          <w:szCs w:val="24"/>
        </w:rPr>
        <w:t>воспитанникам</w:t>
      </w:r>
      <w:r w:rsidRPr="00603C08">
        <w:rPr>
          <w:sz w:val="24"/>
          <w:szCs w:val="24"/>
        </w:rPr>
        <w:t xml:space="preserve"> возможность личностного самоопределения и самореализации по отношению к стремительно развивающимся информационным технологиям и ресурсам. Для достижения данной цели необходимо, чтобы при изучении общих для всех сетевых технологий каждый </w:t>
      </w:r>
      <w:r w:rsidRPr="007B1AE9">
        <w:rPr>
          <w:sz w:val="24"/>
          <w:szCs w:val="24"/>
        </w:rPr>
        <w:t>воспитанник</w:t>
      </w:r>
      <w:r w:rsidRPr="00603C08">
        <w:rPr>
          <w:sz w:val="24"/>
          <w:szCs w:val="24"/>
        </w:rPr>
        <w:t xml:space="preserve"> мог создавать </w:t>
      </w:r>
      <w:r w:rsidRPr="007B1AE9">
        <w:rPr>
          <w:sz w:val="24"/>
          <w:szCs w:val="24"/>
        </w:rPr>
        <w:t>свой</w:t>
      </w:r>
      <w:r w:rsidRPr="00603C08">
        <w:rPr>
          <w:sz w:val="24"/>
          <w:szCs w:val="24"/>
        </w:rPr>
        <w:t xml:space="preserve"> </w:t>
      </w:r>
      <w:r w:rsidR="00D728D0">
        <w:rPr>
          <w:sz w:val="24"/>
          <w:szCs w:val="24"/>
        </w:rPr>
        <w:t xml:space="preserve"> видеоролик, фильм и </w:t>
      </w:r>
      <w:proofErr w:type="spellStart"/>
      <w:r w:rsidR="00D728D0">
        <w:rPr>
          <w:sz w:val="24"/>
          <w:szCs w:val="24"/>
        </w:rPr>
        <w:t>фотопрезентацию</w:t>
      </w:r>
      <w:proofErr w:type="spellEnd"/>
      <w:r w:rsidR="00D728D0">
        <w:rPr>
          <w:sz w:val="24"/>
          <w:szCs w:val="24"/>
        </w:rPr>
        <w:t>.</w:t>
      </w:r>
    </w:p>
    <w:p w:rsidR="006257DC" w:rsidRDefault="006257DC" w:rsidP="007B1AE9">
      <w:pPr>
        <w:ind w:firstLine="567"/>
        <w:jc w:val="both"/>
        <w:rPr>
          <w:sz w:val="24"/>
          <w:szCs w:val="24"/>
        </w:rPr>
      </w:pPr>
    </w:p>
    <w:p w:rsidR="00E355F6" w:rsidRPr="00A116E6" w:rsidRDefault="00E355F6" w:rsidP="00A116E6">
      <w:pPr>
        <w:ind w:firstLine="567"/>
        <w:jc w:val="center"/>
        <w:rPr>
          <w:b/>
          <w:color w:val="000000"/>
          <w:sz w:val="28"/>
          <w:szCs w:val="28"/>
          <w:u w:val="single"/>
        </w:rPr>
      </w:pPr>
      <w:r w:rsidRPr="00A116E6">
        <w:rPr>
          <w:b/>
          <w:color w:val="000000"/>
          <w:sz w:val="28"/>
          <w:szCs w:val="28"/>
          <w:u w:val="single"/>
        </w:rPr>
        <w:t>Форма и режим занятий</w:t>
      </w:r>
      <w:r w:rsidR="00A116E6">
        <w:rPr>
          <w:b/>
          <w:color w:val="000000"/>
          <w:sz w:val="28"/>
          <w:szCs w:val="28"/>
          <w:u w:val="single"/>
        </w:rPr>
        <w:t>:</w:t>
      </w:r>
    </w:p>
    <w:p w:rsidR="00E355F6" w:rsidRPr="00D832A0" w:rsidRDefault="00E355F6" w:rsidP="00603C08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 xml:space="preserve">Возможные формы организации деятельности </w:t>
      </w:r>
      <w:r w:rsidR="00E30F60">
        <w:rPr>
          <w:sz w:val="24"/>
          <w:szCs w:val="24"/>
        </w:rPr>
        <w:t>воспитанников</w:t>
      </w:r>
      <w:r w:rsidRPr="00D832A0">
        <w:rPr>
          <w:sz w:val="24"/>
          <w:szCs w:val="24"/>
        </w:rPr>
        <w:t xml:space="preserve"> на занятии:</w:t>
      </w:r>
    </w:p>
    <w:p w:rsidR="00E355F6" w:rsidRPr="00D832A0" w:rsidRDefault="00E355F6" w:rsidP="00603C08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- индивидуальная;</w:t>
      </w:r>
    </w:p>
    <w:p w:rsidR="00E355F6" w:rsidRPr="00D832A0" w:rsidRDefault="00E355F6" w:rsidP="00603C08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- групповая;</w:t>
      </w:r>
    </w:p>
    <w:p w:rsidR="00E355F6" w:rsidRPr="00D832A0" w:rsidRDefault="00E355F6" w:rsidP="00603C08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- индивидуально-групповая;</w:t>
      </w:r>
    </w:p>
    <w:p w:rsidR="007B1AE9" w:rsidRPr="00D832A0" w:rsidRDefault="00E355F6" w:rsidP="00D728D0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 xml:space="preserve">- </w:t>
      </w:r>
      <w:r w:rsidR="00D728D0" w:rsidRPr="00D728D0">
        <w:rPr>
          <w:sz w:val="24"/>
          <w:szCs w:val="24"/>
        </w:rPr>
        <w:t>практич</w:t>
      </w:r>
      <w:r w:rsidR="00D728D0">
        <w:rPr>
          <w:sz w:val="24"/>
          <w:szCs w:val="24"/>
        </w:rPr>
        <w:t>е</w:t>
      </w:r>
      <w:r w:rsidR="00D728D0" w:rsidRPr="00D728D0">
        <w:rPr>
          <w:sz w:val="24"/>
          <w:szCs w:val="24"/>
        </w:rPr>
        <w:t>с</w:t>
      </w:r>
      <w:r w:rsidR="00D728D0">
        <w:rPr>
          <w:sz w:val="24"/>
          <w:szCs w:val="24"/>
        </w:rPr>
        <w:t>кие занятия в аудитории и в</w:t>
      </w:r>
      <w:r w:rsidR="00D728D0" w:rsidRPr="00D728D0">
        <w:rPr>
          <w:sz w:val="24"/>
          <w:szCs w:val="24"/>
        </w:rPr>
        <w:t>не аудитории.</w:t>
      </w:r>
    </w:p>
    <w:p w:rsidR="007B1AE9" w:rsidRDefault="007B1AE9" w:rsidP="007B1AE9">
      <w:pPr>
        <w:pStyle w:val="Default"/>
        <w:ind w:firstLine="567"/>
        <w:jc w:val="both"/>
      </w:pPr>
      <w:r w:rsidRPr="00D832A0">
        <w:t>Большая часть фото</w:t>
      </w:r>
      <w:r>
        <w:t xml:space="preserve"> и видео</w:t>
      </w:r>
      <w:r w:rsidRPr="00D832A0">
        <w:t xml:space="preserve">съемок проводится в коллективах и во время различных мероприятий и вечеров. </w:t>
      </w:r>
    </w:p>
    <w:p w:rsidR="007B1AE9" w:rsidRDefault="007B1AE9" w:rsidP="007B1AE9">
      <w:pPr>
        <w:pStyle w:val="Default"/>
        <w:ind w:firstLine="567"/>
        <w:jc w:val="both"/>
      </w:pPr>
      <w:r w:rsidRPr="00D832A0">
        <w:t>Выполняя самостоятельн</w:t>
      </w:r>
      <w:r>
        <w:t>о</w:t>
      </w:r>
      <w:r w:rsidRPr="00D832A0">
        <w:t xml:space="preserve"> фото-видеосъемку, </w:t>
      </w:r>
      <w:r>
        <w:t>воспитанники</w:t>
      </w:r>
      <w:r w:rsidRPr="00D832A0">
        <w:t xml:space="preserve"> приобретают навыки работы с фотоаппаратом и видеокамерой, приобретают опыт общения. </w:t>
      </w:r>
    </w:p>
    <w:p w:rsidR="007B1AE9" w:rsidRDefault="007B1AE9" w:rsidP="007B1AE9">
      <w:pPr>
        <w:pStyle w:val="Default"/>
        <w:ind w:firstLine="567"/>
        <w:jc w:val="both"/>
      </w:pPr>
      <w:r w:rsidRPr="00D832A0">
        <w:t>Часть занятий по съемке проходит вне учебного заведения и т.д., где на практике осваиваются различные жанры фотографии, ее изобразительные средства и композиция, развивается умение самостоятельной деятельности и умение использовать полученные ранее знания, а так же умение владеть сложной ситуацией.</w:t>
      </w:r>
    </w:p>
    <w:p w:rsidR="007B1AE9" w:rsidRPr="00D832A0" w:rsidRDefault="007B1AE9" w:rsidP="007B1AE9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Программа призвана научить детей не только осваивать приемы создания видеороликов, но и побудить творческую деятельность, направленную на постановку и решение проблемных ситуаций при выполнении работы.</w:t>
      </w:r>
    </w:p>
    <w:p w:rsidR="007B1AE9" w:rsidRPr="007B1AE9" w:rsidRDefault="007B1AE9" w:rsidP="007B1AE9">
      <w:pPr>
        <w:ind w:firstLine="567"/>
        <w:jc w:val="both"/>
        <w:rPr>
          <w:sz w:val="24"/>
          <w:szCs w:val="24"/>
          <w:highlight w:val="yellow"/>
        </w:rPr>
      </w:pPr>
      <w:r w:rsidRPr="00D832A0">
        <w:rPr>
          <w:sz w:val="24"/>
          <w:szCs w:val="24"/>
        </w:rPr>
        <w:t xml:space="preserve">Работа по выпуску социально-информационных видеороликов обеспечивает  создание условий для взаимопонимания и сотрудничества между </w:t>
      </w:r>
      <w:r>
        <w:rPr>
          <w:sz w:val="24"/>
          <w:szCs w:val="24"/>
        </w:rPr>
        <w:t>воспитанниками</w:t>
      </w:r>
      <w:r w:rsidRPr="00D832A0">
        <w:rPr>
          <w:sz w:val="24"/>
          <w:szCs w:val="24"/>
        </w:rPr>
        <w:t xml:space="preserve">, </w:t>
      </w:r>
      <w:r>
        <w:rPr>
          <w:sz w:val="24"/>
          <w:szCs w:val="24"/>
        </w:rPr>
        <w:t>педагогами</w:t>
      </w:r>
      <w:r w:rsidRPr="00D832A0">
        <w:rPr>
          <w:sz w:val="24"/>
          <w:szCs w:val="24"/>
        </w:rPr>
        <w:t>, равноправного обще</w:t>
      </w:r>
      <w:r>
        <w:rPr>
          <w:sz w:val="24"/>
          <w:szCs w:val="24"/>
        </w:rPr>
        <w:t>ния, а также личностного роста воспитанников.</w:t>
      </w:r>
    </w:p>
    <w:p w:rsidR="007B1AE9" w:rsidRDefault="007B1AE9" w:rsidP="007B1AE9">
      <w:pPr>
        <w:ind w:firstLine="567"/>
        <w:jc w:val="both"/>
        <w:rPr>
          <w:sz w:val="24"/>
          <w:szCs w:val="24"/>
          <w:lang w:eastAsia="en-US"/>
        </w:rPr>
      </w:pPr>
      <w:r w:rsidRPr="00F20B77">
        <w:rPr>
          <w:sz w:val="24"/>
          <w:szCs w:val="24"/>
          <w:lang w:eastAsia="en-US"/>
        </w:rPr>
        <w:t>Особенность таких занятий — в возможности объединить несколько групп, различных по уровню подготовки. Младшие учатся на примере старших, а те в свою очередь поддерживают новичков. Итогом таких совместных съемок становится оформление фотовыстав</w:t>
      </w:r>
      <w:r w:rsidRPr="007B1AE9">
        <w:rPr>
          <w:sz w:val="24"/>
          <w:szCs w:val="24"/>
          <w:lang w:eastAsia="en-US"/>
        </w:rPr>
        <w:t>ок</w:t>
      </w:r>
      <w:r w:rsidRPr="00F20B77">
        <w:rPr>
          <w:sz w:val="24"/>
          <w:szCs w:val="24"/>
          <w:lang w:eastAsia="en-US"/>
        </w:rPr>
        <w:t>, демонстрация</w:t>
      </w:r>
      <w:r w:rsidRPr="007B1AE9">
        <w:rPr>
          <w:sz w:val="24"/>
          <w:szCs w:val="24"/>
          <w:lang w:eastAsia="en-US"/>
        </w:rPr>
        <w:t xml:space="preserve"> видеороликов</w:t>
      </w:r>
      <w:r w:rsidRPr="00F20B77">
        <w:rPr>
          <w:sz w:val="24"/>
          <w:szCs w:val="24"/>
          <w:lang w:eastAsia="en-US"/>
        </w:rPr>
        <w:t xml:space="preserve">, обсуждение, </w:t>
      </w:r>
      <w:r w:rsidRPr="007B1AE9">
        <w:rPr>
          <w:sz w:val="24"/>
          <w:szCs w:val="24"/>
          <w:lang w:eastAsia="en-US"/>
        </w:rPr>
        <w:t xml:space="preserve">участие в </w:t>
      </w:r>
      <w:r w:rsidRPr="00F20B77">
        <w:rPr>
          <w:sz w:val="24"/>
          <w:szCs w:val="24"/>
          <w:lang w:eastAsia="en-US"/>
        </w:rPr>
        <w:t>конкурс</w:t>
      </w:r>
      <w:r w:rsidRPr="007B1AE9">
        <w:rPr>
          <w:sz w:val="24"/>
          <w:szCs w:val="24"/>
          <w:lang w:eastAsia="en-US"/>
        </w:rPr>
        <w:t>ах</w:t>
      </w:r>
      <w:r w:rsidRPr="00F20B77">
        <w:rPr>
          <w:sz w:val="24"/>
          <w:szCs w:val="24"/>
          <w:lang w:eastAsia="en-US"/>
        </w:rPr>
        <w:t xml:space="preserve"> фоторабот, что стимулирует </w:t>
      </w:r>
      <w:r>
        <w:rPr>
          <w:sz w:val="24"/>
          <w:szCs w:val="24"/>
          <w:lang w:eastAsia="en-US"/>
        </w:rPr>
        <w:t>воспитанников</w:t>
      </w:r>
      <w:r w:rsidRPr="00F20B77">
        <w:rPr>
          <w:sz w:val="24"/>
          <w:szCs w:val="24"/>
          <w:lang w:eastAsia="en-US"/>
        </w:rPr>
        <w:t xml:space="preserve"> на дальнейшую творческую деятельность.</w:t>
      </w:r>
    </w:p>
    <w:p w:rsidR="009E2AFF" w:rsidRDefault="009E2AFF" w:rsidP="005D7D73">
      <w:pPr>
        <w:jc w:val="both"/>
        <w:rPr>
          <w:b/>
          <w:sz w:val="28"/>
          <w:szCs w:val="24"/>
        </w:rPr>
      </w:pPr>
    </w:p>
    <w:p w:rsidR="00E355F6" w:rsidRPr="009E2AFF" w:rsidRDefault="00E355F6" w:rsidP="00E30F60">
      <w:pPr>
        <w:jc w:val="center"/>
        <w:rPr>
          <w:b/>
          <w:sz w:val="28"/>
          <w:szCs w:val="24"/>
        </w:rPr>
      </w:pPr>
      <w:r w:rsidRPr="009E2AFF">
        <w:rPr>
          <w:b/>
          <w:sz w:val="28"/>
          <w:szCs w:val="24"/>
        </w:rPr>
        <w:t>Ожидаемые результаты:</w:t>
      </w:r>
    </w:p>
    <w:p w:rsidR="00E355F6" w:rsidRPr="00603C08" w:rsidRDefault="00E355F6" w:rsidP="005D7D73">
      <w:pPr>
        <w:jc w:val="both"/>
        <w:rPr>
          <w:sz w:val="24"/>
          <w:szCs w:val="24"/>
        </w:rPr>
      </w:pPr>
      <w:r w:rsidRPr="00E30F60">
        <w:rPr>
          <w:b/>
          <w:sz w:val="24"/>
          <w:szCs w:val="24"/>
        </w:rPr>
        <w:t xml:space="preserve">После первого года обучения учащиеся должны </w:t>
      </w:r>
      <w:r w:rsidRPr="00603C08">
        <w:rPr>
          <w:b/>
          <w:sz w:val="24"/>
          <w:szCs w:val="24"/>
        </w:rPr>
        <w:t>знать</w:t>
      </w:r>
      <w:r w:rsidRPr="00603C08">
        <w:rPr>
          <w:sz w:val="24"/>
          <w:szCs w:val="24"/>
        </w:rPr>
        <w:t xml:space="preserve">: 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об особенностях языка кино, отличие языка кино от других видов искусства;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законы и правила фотографии, основные методы и приемы фотосъемки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об основных видах и жанрах фотографии и кинематографа;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-основы операторской работы.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о проектной деятельности;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о структурировании информации и представлении её в виде видеофильма;</w:t>
      </w:r>
    </w:p>
    <w:p w:rsidR="00E355F6" w:rsidRPr="00603C08" w:rsidRDefault="00D728D0" w:rsidP="005D7D7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 написании сценария видеофильма</w:t>
      </w:r>
    </w:p>
    <w:p w:rsidR="00FD1A3C" w:rsidRDefault="006257DC" w:rsidP="006257D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об этапах работы над фильмом.</w:t>
      </w: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D13A5C" w:rsidRDefault="00D13A5C" w:rsidP="006257DC">
      <w:pPr>
        <w:ind w:firstLine="567"/>
        <w:jc w:val="both"/>
        <w:rPr>
          <w:sz w:val="24"/>
          <w:szCs w:val="24"/>
        </w:rPr>
      </w:pPr>
    </w:p>
    <w:p w:rsidR="00FD1A3C" w:rsidRPr="00603C08" w:rsidRDefault="00FD1A3C" w:rsidP="005D7D73">
      <w:pPr>
        <w:ind w:firstLine="567"/>
        <w:jc w:val="both"/>
        <w:rPr>
          <w:sz w:val="24"/>
          <w:szCs w:val="24"/>
        </w:rPr>
      </w:pPr>
    </w:p>
    <w:p w:rsidR="00E355F6" w:rsidRPr="00603C08" w:rsidRDefault="00E355F6" w:rsidP="005D7D73">
      <w:pPr>
        <w:jc w:val="both"/>
        <w:rPr>
          <w:b/>
          <w:sz w:val="24"/>
          <w:szCs w:val="24"/>
        </w:rPr>
      </w:pPr>
      <w:r w:rsidRPr="00603C08">
        <w:rPr>
          <w:b/>
          <w:sz w:val="24"/>
          <w:szCs w:val="24"/>
        </w:rPr>
        <w:lastRenderedPageBreak/>
        <w:t>уметь: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правильно организовывать рабочее место;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самостоятельно искать информацию;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 xml:space="preserve">- </w:t>
      </w:r>
      <w:r>
        <w:rPr>
          <w:sz w:val="24"/>
          <w:szCs w:val="24"/>
        </w:rPr>
        <w:t>в</w:t>
      </w:r>
      <w:r w:rsidRPr="00603C08">
        <w:rPr>
          <w:sz w:val="24"/>
          <w:szCs w:val="24"/>
        </w:rPr>
        <w:t>ести фото- и видеосъёмку</w:t>
      </w:r>
      <w:r>
        <w:rPr>
          <w:sz w:val="24"/>
          <w:szCs w:val="24"/>
        </w:rPr>
        <w:t>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составлять пла</w:t>
      </w:r>
      <w:proofErr w:type="gramStart"/>
      <w:r w:rsidRPr="00603C08">
        <w:rPr>
          <w:sz w:val="24"/>
          <w:szCs w:val="24"/>
        </w:rPr>
        <w:t>н(</w:t>
      </w:r>
      <w:proofErr w:type="gramEnd"/>
      <w:r w:rsidRPr="00603C08">
        <w:rPr>
          <w:sz w:val="24"/>
          <w:szCs w:val="24"/>
        </w:rPr>
        <w:t>сценарий) фильма</w:t>
      </w:r>
      <w:r>
        <w:rPr>
          <w:sz w:val="24"/>
          <w:szCs w:val="24"/>
        </w:rPr>
        <w:t>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выбирать правильный ракурс при съемке</w:t>
      </w:r>
      <w:r>
        <w:rPr>
          <w:sz w:val="24"/>
          <w:szCs w:val="24"/>
        </w:rPr>
        <w:t>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м</w:t>
      </w:r>
      <w:r w:rsidRPr="00603C08">
        <w:rPr>
          <w:sz w:val="24"/>
          <w:szCs w:val="24"/>
        </w:rPr>
        <w:t>онтировать простые видео</w:t>
      </w:r>
      <w:r>
        <w:rPr>
          <w:sz w:val="24"/>
          <w:szCs w:val="24"/>
        </w:rPr>
        <w:t>ролики;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последовательно вести работу;</w:t>
      </w:r>
    </w:p>
    <w:p w:rsidR="00E355F6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 xml:space="preserve">- применять приобретенные навыки на практике.  </w:t>
      </w:r>
    </w:p>
    <w:p w:rsidR="006257DC" w:rsidRDefault="006257DC" w:rsidP="00D13A5C">
      <w:pPr>
        <w:jc w:val="both"/>
        <w:rPr>
          <w:sz w:val="24"/>
          <w:szCs w:val="24"/>
        </w:rPr>
      </w:pPr>
    </w:p>
    <w:p w:rsidR="006257DC" w:rsidRPr="00603C08" w:rsidRDefault="006257DC" w:rsidP="005D7D73">
      <w:pPr>
        <w:ind w:firstLine="567"/>
        <w:jc w:val="both"/>
        <w:rPr>
          <w:sz w:val="24"/>
          <w:szCs w:val="24"/>
        </w:rPr>
      </w:pPr>
    </w:p>
    <w:p w:rsidR="00E355F6" w:rsidRPr="00603C08" w:rsidRDefault="00E355F6" w:rsidP="005D7D73">
      <w:pPr>
        <w:jc w:val="both"/>
        <w:rPr>
          <w:sz w:val="24"/>
          <w:szCs w:val="24"/>
        </w:rPr>
      </w:pPr>
      <w:r w:rsidRPr="00FD1A3C">
        <w:rPr>
          <w:b/>
          <w:sz w:val="24"/>
          <w:szCs w:val="24"/>
        </w:rPr>
        <w:t>После второго года обучения учащиеся должны</w:t>
      </w:r>
      <w:r w:rsidRPr="00603C08">
        <w:rPr>
          <w:sz w:val="24"/>
          <w:szCs w:val="24"/>
        </w:rPr>
        <w:t xml:space="preserve"> </w:t>
      </w:r>
      <w:r w:rsidRPr="00603C08">
        <w:rPr>
          <w:b/>
          <w:sz w:val="24"/>
          <w:szCs w:val="24"/>
        </w:rPr>
        <w:t>знать</w:t>
      </w:r>
      <w:r w:rsidRPr="00603C08">
        <w:rPr>
          <w:sz w:val="24"/>
          <w:szCs w:val="24"/>
        </w:rPr>
        <w:t xml:space="preserve">: </w:t>
      </w:r>
    </w:p>
    <w:p w:rsidR="00E355F6" w:rsidRPr="00603C08" w:rsidRDefault="00E355F6" w:rsidP="005D7D73">
      <w:pPr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603C08">
        <w:rPr>
          <w:sz w:val="24"/>
          <w:szCs w:val="24"/>
        </w:rPr>
        <w:t xml:space="preserve">о структурировании информации и представлении её в виде видеофильма; </w:t>
      </w:r>
    </w:p>
    <w:p w:rsidR="00E355F6" w:rsidRDefault="00E355F6" w:rsidP="005D7D73">
      <w:pPr>
        <w:tabs>
          <w:tab w:val="left" w:pos="480"/>
          <w:tab w:val="left" w:pos="600"/>
          <w:tab w:val="left" w:pos="720"/>
        </w:tabs>
        <w:ind w:left="540"/>
        <w:jc w:val="both"/>
        <w:rPr>
          <w:bCs/>
          <w:sz w:val="24"/>
          <w:szCs w:val="24"/>
        </w:rPr>
      </w:pPr>
      <w:r w:rsidRPr="00603C08">
        <w:rPr>
          <w:sz w:val="24"/>
          <w:szCs w:val="24"/>
        </w:rPr>
        <w:t xml:space="preserve">- о программных средствах </w:t>
      </w:r>
      <w:r>
        <w:rPr>
          <w:bCs/>
          <w:sz w:val="24"/>
          <w:szCs w:val="24"/>
        </w:rPr>
        <w:t>Киностуди</w:t>
      </w:r>
      <w:r w:rsidR="00C25B10"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  <w:lang w:val="en-US"/>
        </w:rPr>
        <w:t>Windows</w:t>
      </w:r>
      <w:r w:rsidRPr="00D832A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  <w:lang w:val="en-US"/>
        </w:rPr>
        <w:t>Live</w:t>
      </w:r>
      <w:r>
        <w:rPr>
          <w:bCs/>
          <w:sz w:val="24"/>
          <w:szCs w:val="24"/>
        </w:rPr>
        <w:t>,</w:t>
      </w:r>
      <w:r w:rsidRPr="00D832A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программ</w:t>
      </w:r>
      <w:r w:rsidR="00374118">
        <w:rPr>
          <w:bCs/>
          <w:sz w:val="24"/>
          <w:szCs w:val="24"/>
        </w:rPr>
        <w:t>ы</w:t>
      </w:r>
      <w:r>
        <w:rPr>
          <w:bCs/>
          <w:sz w:val="24"/>
          <w:szCs w:val="24"/>
        </w:rPr>
        <w:t xml:space="preserve"> обработки фотографий </w:t>
      </w:r>
      <w:r>
        <w:rPr>
          <w:bCs/>
          <w:sz w:val="24"/>
          <w:szCs w:val="24"/>
          <w:lang w:val="en-US"/>
        </w:rPr>
        <w:t>Picasa</w:t>
      </w:r>
      <w:r w:rsidRPr="00D832A0">
        <w:rPr>
          <w:bCs/>
          <w:sz w:val="24"/>
          <w:szCs w:val="24"/>
        </w:rPr>
        <w:t xml:space="preserve"> 3</w:t>
      </w:r>
      <w:r w:rsidR="00C756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</w:t>
      </w:r>
    </w:p>
    <w:p w:rsidR="00E355F6" w:rsidRPr="00603C08" w:rsidRDefault="00E355F6" w:rsidP="005D7D73">
      <w:pPr>
        <w:tabs>
          <w:tab w:val="left" w:pos="480"/>
          <w:tab w:val="left" w:pos="600"/>
          <w:tab w:val="left" w:pos="720"/>
        </w:tabs>
        <w:ind w:firstLine="567"/>
        <w:jc w:val="both"/>
        <w:rPr>
          <w:bCs/>
          <w:sz w:val="24"/>
          <w:szCs w:val="24"/>
        </w:rPr>
      </w:pPr>
      <w:r w:rsidRPr="00603C08">
        <w:rPr>
          <w:sz w:val="24"/>
          <w:szCs w:val="24"/>
        </w:rPr>
        <w:t>о возможности обработки графических файлов в различных программах;</w:t>
      </w:r>
    </w:p>
    <w:p w:rsidR="00E355F6" w:rsidRPr="00603C08" w:rsidRDefault="00E355F6" w:rsidP="005D7D73">
      <w:pPr>
        <w:pStyle w:val="Default"/>
        <w:ind w:firstLine="567"/>
        <w:jc w:val="both"/>
        <w:rPr>
          <w:color w:val="auto"/>
        </w:rPr>
      </w:pPr>
      <w:r w:rsidRPr="00603C08">
        <w:rPr>
          <w:color w:val="auto"/>
        </w:rPr>
        <w:t xml:space="preserve">-  особенности, достоинства и недостатки растровой графики; 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 особенности, достоинства и недостатки векторной графики</w:t>
      </w:r>
    </w:p>
    <w:p w:rsidR="00E355F6" w:rsidRPr="00603C08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основы монтажа видеофильмов</w:t>
      </w:r>
    </w:p>
    <w:p w:rsidR="00E355F6" w:rsidRDefault="00E355F6" w:rsidP="005D7D73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>- основы цифровой обработки фотографии</w:t>
      </w:r>
    </w:p>
    <w:p w:rsidR="00E355F6" w:rsidRPr="00603C08" w:rsidRDefault="00E355F6" w:rsidP="005D7D7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у</w:t>
      </w:r>
      <w:r w:rsidRPr="00544293">
        <w:rPr>
          <w:b/>
          <w:sz w:val="24"/>
          <w:szCs w:val="24"/>
        </w:rPr>
        <w:t>меть:</w:t>
      </w:r>
    </w:p>
    <w:p w:rsidR="00E355F6" w:rsidRPr="00603C08" w:rsidRDefault="00E355F6" w:rsidP="005D7D73">
      <w:pPr>
        <w:ind w:left="540"/>
        <w:jc w:val="both"/>
        <w:rPr>
          <w:b/>
          <w:sz w:val="24"/>
          <w:szCs w:val="24"/>
        </w:rPr>
      </w:pPr>
      <w:r w:rsidRPr="00603C08">
        <w:rPr>
          <w:sz w:val="24"/>
          <w:szCs w:val="24"/>
        </w:rPr>
        <w:t>Редактировать и обрабатывать цифровые фотографии в графических и растровых редакторах</w:t>
      </w:r>
    </w:p>
    <w:p w:rsidR="00E355F6" w:rsidRPr="006E33B0" w:rsidRDefault="00E355F6" w:rsidP="005D7D73">
      <w:pPr>
        <w:pStyle w:val="Default"/>
        <w:ind w:firstLine="567"/>
        <w:jc w:val="both"/>
        <w:rPr>
          <w:color w:val="auto"/>
        </w:rPr>
      </w:pPr>
      <w:r w:rsidRPr="006E33B0">
        <w:rPr>
          <w:color w:val="auto"/>
        </w:rPr>
        <w:t xml:space="preserve">Вести фото- и видеосъёмку, а именно: </w:t>
      </w:r>
    </w:p>
    <w:p w:rsidR="00E355F6" w:rsidRPr="006E33B0" w:rsidRDefault="00E355F6" w:rsidP="005D7D7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правильно выбирать точку съёмки; </w:t>
      </w:r>
    </w:p>
    <w:p w:rsidR="00E355F6" w:rsidRPr="006E33B0" w:rsidRDefault="00E355F6" w:rsidP="005D7D7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грамотно строить композицию кадра; </w:t>
      </w:r>
    </w:p>
    <w:p w:rsidR="00E355F6" w:rsidRPr="006E33B0" w:rsidRDefault="00E355F6" w:rsidP="005D7D7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настраивать и правильно использовать освещение; </w:t>
      </w:r>
    </w:p>
    <w:p w:rsidR="00E355F6" w:rsidRPr="006E33B0" w:rsidRDefault="00E355F6" w:rsidP="005D7D7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="00D41833">
        <w:rPr>
          <w:color w:val="auto"/>
        </w:rPr>
        <w:t xml:space="preserve"> правильно использовать планы</w:t>
      </w:r>
    </w:p>
    <w:p w:rsidR="00D41833" w:rsidRPr="00603C08" w:rsidRDefault="00D41833" w:rsidP="00D41833">
      <w:pPr>
        <w:jc w:val="both"/>
        <w:rPr>
          <w:sz w:val="24"/>
          <w:szCs w:val="24"/>
        </w:rPr>
      </w:pPr>
      <w:r w:rsidRPr="00FD1A3C">
        <w:rPr>
          <w:b/>
          <w:sz w:val="24"/>
          <w:szCs w:val="24"/>
        </w:rPr>
        <w:t xml:space="preserve">После </w:t>
      </w:r>
      <w:r>
        <w:rPr>
          <w:b/>
          <w:sz w:val="24"/>
          <w:szCs w:val="24"/>
        </w:rPr>
        <w:t>третьего</w:t>
      </w:r>
      <w:r w:rsidRPr="00FD1A3C">
        <w:rPr>
          <w:b/>
          <w:sz w:val="24"/>
          <w:szCs w:val="24"/>
        </w:rPr>
        <w:t xml:space="preserve"> года обучения учащиеся должны</w:t>
      </w:r>
      <w:r w:rsidRPr="00603C08">
        <w:rPr>
          <w:sz w:val="24"/>
          <w:szCs w:val="24"/>
        </w:rPr>
        <w:t xml:space="preserve"> </w:t>
      </w:r>
      <w:r w:rsidRPr="00603C08">
        <w:rPr>
          <w:b/>
          <w:sz w:val="24"/>
          <w:szCs w:val="24"/>
        </w:rPr>
        <w:t>знать</w:t>
      </w:r>
      <w:r w:rsidRPr="00603C08">
        <w:rPr>
          <w:sz w:val="24"/>
          <w:szCs w:val="24"/>
        </w:rPr>
        <w:t xml:space="preserve">: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правильно использовать возможности съёмочной техники;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м</w:t>
      </w:r>
      <w:r w:rsidRPr="006E33B0">
        <w:rPr>
          <w:color w:val="auto"/>
        </w:rPr>
        <w:t xml:space="preserve">онтировать видеофильмы, а именно: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производить захват видеофайлов;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импортировать заготовки видеофильма;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редактировать и группировать клипы;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монтировать звуковую дорожку видеофильма;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создавать титры; </w:t>
      </w:r>
    </w:p>
    <w:p w:rsidR="00D41833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экспортировать видеофайлы. </w:t>
      </w:r>
    </w:p>
    <w:p w:rsidR="00D41833" w:rsidRPr="00603C08" w:rsidRDefault="00D41833" w:rsidP="00D4183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у</w:t>
      </w:r>
      <w:r w:rsidRPr="00544293">
        <w:rPr>
          <w:b/>
          <w:sz w:val="24"/>
          <w:szCs w:val="24"/>
        </w:rPr>
        <w:t>меть: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м</w:t>
      </w:r>
      <w:r w:rsidRPr="006E33B0">
        <w:rPr>
          <w:color w:val="auto"/>
        </w:rPr>
        <w:t xml:space="preserve">онтировать видеофильмы, а именно: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производить захват видеофайлов;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импортировать заготовки видеофильма;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редактировать и группировать клипы;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монтировать звуковую дорожку видеофильма; </w:t>
      </w:r>
    </w:p>
    <w:p w:rsidR="00D41833" w:rsidRPr="006E33B0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создавать титры; </w:t>
      </w:r>
    </w:p>
    <w:p w:rsidR="00D41833" w:rsidRDefault="00D41833" w:rsidP="00D41833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Pr="006E33B0">
        <w:rPr>
          <w:color w:val="auto"/>
        </w:rPr>
        <w:t xml:space="preserve"> экспортировать видеофайлы. </w:t>
      </w:r>
    </w:p>
    <w:p w:rsidR="00D13A5C" w:rsidRDefault="00D13A5C" w:rsidP="00D41833">
      <w:pPr>
        <w:pStyle w:val="Default"/>
        <w:ind w:firstLine="567"/>
        <w:jc w:val="both"/>
        <w:rPr>
          <w:color w:val="auto"/>
        </w:rPr>
      </w:pPr>
    </w:p>
    <w:p w:rsidR="00D13A5C" w:rsidRDefault="00D13A5C" w:rsidP="00D41833">
      <w:pPr>
        <w:pStyle w:val="Default"/>
        <w:ind w:firstLine="567"/>
        <w:jc w:val="both"/>
        <w:rPr>
          <w:color w:val="auto"/>
        </w:rPr>
      </w:pPr>
    </w:p>
    <w:p w:rsidR="00D13A5C" w:rsidRDefault="00D13A5C" w:rsidP="00D41833">
      <w:pPr>
        <w:pStyle w:val="Default"/>
        <w:ind w:firstLine="567"/>
        <w:jc w:val="both"/>
        <w:rPr>
          <w:color w:val="auto"/>
        </w:rPr>
      </w:pPr>
    </w:p>
    <w:p w:rsidR="00D13A5C" w:rsidRDefault="00D13A5C" w:rsidP="00D41833">
      <w:pPr>
        <w:pStyle w:val="Default"/>
        <w:ind w:firstLine="567"/>
        <w:jc w:val="both"/>
        <w:rPr>
          <w:color w:val="auto"/>
        </w:rPr>
      </w:pPr>
    </w:p>
    <w:p w:rsidR="00D13A5C" w:rsidRDefault="00D13A5C" w:rsidP="00D41833">
      <w:pPr>
        <w:pStyle w:val="Default"/>
        <w:ind w:firstLine="567"/>
        <w:jc w:val="both"/>
        <w:rPr>
          <w:color w:val="auto"/>
        </w:rPr>
      </w:pPr>
    </w:p>
    <w:p w:rsidR="00D13A5C" w:rsidRDefault="00D13A5C" w:rsidP="00D41833">
      <w:pPr>
        <w:pStyle w:val="Default"/>
        <w:ind w:firstLine="567"/>
        <w:jc w:val="both"/>
        <w:rPr>
          <w:color w:val="auto"/>
        </w:rPr>
      </w:pPr>
    </w:p>
    <w:p w:rsidR="00D13A5C" w:rsidRDefault="00D13A5C" w:rsidP="00D41833">
      <w:pPr>
        <w:pStyle w:val="Default"/>
        <w:ind w:firstLine="567"/>
        <w:jc w:val="both"/>
        <w:rPr>
          <w:color w:val="auto"/>
        </w:rPr>
      </w:pPr>
    </w:p>
    <w:p w:rsidR="00D13A5C" w:rsidRDefault="00D13A5C" w:rsidP="00D41833">
      <w:pPr>
        <w:pStyle w:val="Default"/>
        <w:ind w:firstLine="567"/>
        <w:jc w:val="both"/>
        <w:rPr>
          <w:color w:val="auto"/>
        </w:rPr>
      </w:pPr>
    </w:p>
    <w:p w:rsidR="00D41833" w:rsidRDefault="00D41833" w:rsidP="006257DC">
      <w:pPr>
        <w:pStyle w:val="Default"/>
        <w:ind w:firstLine="567"/>
        <w:jc w:val="both"/>
        <w:rPr>
          <w:color w:val="auto"/>
        </w:rPr>
      </w:pPr>
    </w:p>
    <w:p w:rsidR="0043134D" w:rsidRPr="00603C08" w:rsidRDefault="0043134D" w:rsidP="0043134D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 xml:space="preserve">В конце года каждый </w:t>
      </w:r>
      <w:r>
        <w:rPr>
          <w:sz w:val="24"/>
          <w:szCs w:val="24"/>
        </w:rPr>
        <w:t>воспитанник</w:t>
      </w:r>
      <w:r w:rsidRPr="00603C08">
        <w:rPr>
          <w:sz w:val="24"/>
          <w:szCs w:val="24"/>
        </w:rPr>
        <w:t xml:space="preserve"> (группа) должна подготовить свой проект (фильм). Проверка результатов подготовки проекта будет вестись один раз в месяц. В конце года будет организована презентации проектов и их защита.</w:t>
      </w:r>
    </w:p>
    <w:p w:rsidR="0043134D" w:rsidRPr="00603C08" w:rsidRDefault="0043134D" w:rsidP="0043134D">
      <w:pPr>
        <w:ind w:firstLine="567"/>
        <w:jc w:val="both"/>
        <w:rPr>
          <w:sz w:val="24"/>
          <w:szCs w:val="24"/>
        </w:rPr>
      </w:pPr>
      <w:r w:rsidRPr="00603C08">
        <w:rPr>
          <w:sz w:val="24"/>
          <w:szCs w:val="24"/>
        </w:rPr>
        <w:t xml:space="preserve">Работа </w:t>
      </w:r>
      <w:r>
        <w:rPr>
          <w:sz w:val="24"/>
          <w:szCs w:val="24"/>
        </w:rPr>
        <w:t>объединения</w:t>
      </w:r>
      <w:r w:rsidRPr="00603C08">
        <w:rPr>
          <w:sz w:val="24"/>
          <w:szCs w:val="24"/>
        </w:rPr>
        <w:t xml:space="preserve"> должна базироваться на двух составляющих: прежде всего, это оборудование (персональный компьютер и периферийные устройства) и соответствующее программное обеспечение к нему. </w:t>
      </w:r>
    </w:p>
    <w:p w:rsidR="00D13A5C" w:rsidRDefault="00D13A5C" w:rsidP="005D7D73">
      <w:pPr>
        <w:pStyle w:val="Default"/>
        <w:ind w:firstLine="567"/>
        <w:jc w:val="both"/>
        <w:rPr>
          <w:color w:val="auto"/>
        </w:rPr>
      </w:pPr>
    </w:p>
    <w:p w:rsidR="00E355F6" w:rsidRPr="00FD1A3C" w:rsidRDefault="00FD1A3C" w:rsidP="005D7D73">
      <w:pPr>
        <w:pStyle w:val="Default"/>
        <w:jc w:val="both"/>
        <w:rPr>
          <w:b/>
          <w:bCs/>
          <w:color w:val="auto"/>
          <w:sz w:val="28"/>
          <w:u w:val="single"/>
        </w:rPr>
      </w:pPr>
      <w:r>
        <w:rPr>
          <w:b/>
          <w:bCs/>
          <w:color w:val="auto"/>
          <w:sz w:val="28"/>
          <w:u w:val="single"/>
        </w:rPr>
        <w:t xml:space="preserve">    </w:t>
      </w:r>
      <w:r w:rsidR="00E355F6" w:rsidRPr="00FD1A3C">
        <w:rPr>
          <w:b/>
          <w:bCs/>
          <w:color w:val="auto"/>
          <w:sz w:val="28"/>
          <w:u w:val="single"/>
        </w:rPr>
        <w:t>Методы и формы отслеживания результативности обучения</w:t>
      </w:r>
    </w:p>
    <w:p w:rsidR="00E355F6" w:rsidRPr="005D7D73" w:rsidRDefault="00E355F6" w:rsidP="005D7D73">
      <w:pPr>
        <w:pStyle w:val="Default"/>
        <w:jc w:val="both"/>
        <w:rPr>
          <w:color w:val="auto"/>
        </w:rPr>
      </w:pPr>
    </w:p>
    <w:p w:rsidR="00FD1A3C" w:rsidRDefault="00E355F6" w:rsidP="006257DC">
      <w:pPr>
        <w:pStyle w:val="Default"/>
        <w:ind w:firstLine="540"/>
        <w:jc w:val="both"/>
        <w:rPr>
          <w:color w:val="auto"/>
        </w:rPr>
      </w:pPr>
      <w:r w:rsidRPr="005D7D73">
        <w:rPr>
          <w:color w:val="auto"/>
        </w:rPr>
        <w:t xml:space="preserve">Положительный результат обучения обеспечивается применением различных форм, методов и приемов, которые тесно связаны между собой и дополняют друг друга. Проводя практические занятия, педагог тактично контролирует, советует, направляет учащихся. Учащиеся учатся анализировать свои работы. </w:t>
      </w:r>
    </w:p>
    <w:p w:rsidR="00D41833" w:rsidRDefault="00D41833" w:rsidP="006257DC">
      <w:pPr>
        <w:pStyle w:val="Default"/>
        <w:ind w:firstLine="540"/>
        <w:jc w:val="both"/>
        <w:rPr>
          <w:color w:val="auto"/>
        </w:rPr>
      </w:pPr>
    </w:p>
    <w:p w:rsidR="00E355F6" w:rsidRPr="005D7D73" w:rsidRDefault="00E355F6" w:rsidP="005D7D73">
      <w:pPr>
        <w:pStyle w:val="Default"/>
        <w:ind w:firstLine="540"/>
        <w:jc w:val="both"/>
        <w:rPr>
          <w:color w:val="auto"/>
        </w:rPr>
      </w:pPr>
      <w:r w:rsidRPr="005D7D73">
        <w:rPr>
          <w:color w:val="auto"/>
        </w:rPr>
        <w:t xml:space="preserve">Большая часть занятий отводится практической работе, по окончании которой проходит обсуждение и анализ. </w:t>
      </w:r>
    </w:p>
    <w:p w:rsidR="00E355F6" w:rsidRPr="00E30F60" w:rsidRDefault="00E355F6" w:rsidP="00FD1A3C">
      <w:pPr>
        <w:pStyle w:val="Default"/>
        <w:jc w:val="center"/>
        <w:rPr>
          <w:b/>
          <w:color w:val="auto"/>
        </w:rPr>
      </w:pPr>
      <w:r w:rsidRPr="00E30F60">
        <w:rPr>
          <w:b/>
          <w:color w:val="auto"/>
        </w:rPr>
        <w:t>Методы определения результата:</w:t>
      </w:r>
    </w:p>
    <w:p w:rsidR="00E355F6" w:rsidRPr="005D7D73" w:rsidRDefault="00E355F6" w:rsidP="005D7D73">
      <w:pPr>
        <w:pStyle w:val="Default"/>
        <w:jc w:val="both"/>
        <w:rPr>
          <w:color w:val="auto"/>
        </w:rPr>
      </w:pPr>
      <w:r w:rsidRPr="005D7D73">
        <w:rPr>
          <w:color w:val="auto"/>
        </w:rPr>
        <w:t xml:space="preserve">-  педагогическое наблюдение; </w:t>
      </w:r>
    </w:p>
    <w:p w:rsidR="00E355F6" w:rsidRPr="005D7D73" w:rsidRDefault="00E355F6" w:rsidP="005D7D73">
      <w:pPr>
        <w:pStyle w:val="Default"/>
        <w:jc w:val="both"/>
        <w:rPr>
          <w:color w:val="auto"/>
        </w:rPr>
      </w:pPr>
      <w:r w:rsidRPr="005D7D73">
        <w:rPr>
          <w:color w:val="auto"/>
        </w:rPr>
        <w:t xml:space="preserve">-  оценка продуктов творческой деятельности детей; </w:t>
      </w:r>
    </w:p>
    <w:p w:rsidR="006257DC" w:rsidRDefault="00E355F6" w:rsidP="005D7D73">
      <w:pPr>
        <w:pStyle w:val="Default"/>
        <w:jc w:val="both"/>
        <w:rPr>
          <w:color w:val="auto"/>
        </w:rPr>
      </w:pPr>
      <w:r w:rsidRPr="005D7D73">
        <w:rPr>
          <w:color w:val="auto"/>
        </w:rPr>
        <w:t>-  беседы, опросы, анкетирование;</w:t>
      </w:r>
    </w:p>
    <w:p w:rsidR="006257DC" w:rsidRPr="005D7D73" w:rsidRDefault="006257DC" w:rsidP="005D7D73">
      <w:pPr>
        <w:pStyle w:val="Default"/>
        <w:jc w:val="both"/>
        <w:rPr>
          <w:color w:val="auto"/>
        </w:rPr>
      </w:pPr>
    </w:p>
    <w:p w:rsidR="00E355F6" w:rsidRPr="00E30F60" w:rsidRDefault="00E355F6" w:rsidP="00FD1A3C">
      <w:pPr>
        <w:pStyle w:val="Default"/>
        <w:jc w:val="center"/>
        <w:rPr>
          <w:b/>
          <w:color w:val="auto"/>
        </w:rPr>
      </w:pPr>
      <w:r w:rsidRPr="00E30F60">
        <w:rPr>
          <w:b/>
          <w:color w:val="auto"/>
        </w:rPr>
        <w:t>Формы определения результата:</w:t>
      </w:r>
    </w:p>
    <w:p w:rsidR="00E355F6" w:rsidRPr="005D7D73" w:rsidRDefault="00E355F6" w:rsidP="005D7D73">
      <w:pPr>
        <w:pStyle w:val="Default"/>
        <w:jc w:val="both"/>
        <w:rPr>
          <w:color w:val="auto"/>
        </w:rPr>
      </w:pPr>
      <w:r w:rsidRPr="005D7D73">
        <w:rPr>
          <w:color w:val="auto"/>
        </w:rPr>
        <w:t xml:space="preserve">-  выполнение зачетных заданий по пройденным темам; </w:t>
      </w:r>
    </w:p>
    <w:p w:rsidR="00E355F6" w:rsidRPr="005D7D73" w:rsidRDefault="00E355F6" w:rsidP="005D7D73">
      <w:pPr>
        <w:pStyle w:val="Default"/>
        <w:jc w:val="both"/>
        <w:rPr>
          <w:color w:val="auto"/>
        </w:rPr>
      </w:pPr>
      <w:r w:rsidRPr="005D7D73">
        <w:rPr>
          <w:color w:val="auto"/>
        </w:rPr>
        <w:t xml:space="preserve">-  публикация фотографий в газетах, на сайтах; </w:t>
      </w:r>
    </w:p>
    <w:p w:rsidR="00E355F6" w:rsidRPr="005D7D73" w:rsidRDefault="00E355F6" w:rsidP="005D7D73">
      <w:pPr>
        <w:pStyle w:val="Default"/>
        <w:jc w:val="both"/>
        <w:rPr>
          <w:color w:val="auto"/>
        </w:rPr>
      </w:pPr>
      <w:r w:rsidRPr="005D7D73">
        <w:rPr>
          <w:color w:val="auto"/>
        </w:rPr>
        <w:t>-  рекомендации действующих фотографов города;</w:t>
      </w:r>
    </w:p>
    <w:p w:rsidR="00D728D0" w:rsidRPr="005D7D73" w:rsidRDefault="00E355F6" w:rsidP="005D7D73">
      <w:pPr>
        <w:pStyle w:val="Default"/>
        <w:jc w:val="both"/>
        <w:rPr>
          <w:color w:val="auto"/>
        </w:rPr>
      </w:pPr>
      <w:r w:rsidRPr="005D7D73">
        <w:rPr>
          <w:color w:val="auto"/>
        </w:rPr>
        <w:t xml:space="preserve">-  организация персональных фотовыставок. </w:t>
      </w:r>
    </w:p>
    <w:p w:rsidR="00D728D0" w:rsidRPr="00E51AA4" w:rsidRDefault="00D728D0" w:rsidP="00D728D0">
      <w:pPr>
        <w:jc w:val="both"/>
        <w:rPr>
          <w:b/>
          <w:i/>
          <w:sz w:val="24"/>
          <w:szCs w:val="24"/>
        </w:rPr>
      </w:pPr>
      <w:r w:rsidRPr="00E51AA4">
        <w:rPr>
          <w:b/>
          <w:i/>
          <w:sz w:val="24"/>
          <w:szCs w:val="24"/>
        </w:rPr>
        <w:t>Результативность определяется:</w:t>
      </w:r>
    </w:p>
    <w:p w:rsidR="00D728D0" w:rsidRPr="00D832A0" w:rsidRDefault="00D728D0" w:rsidP="00D728D0">
      <w:pPr>
        <w:jc w:val="both"/>
        <w:rPr>
          <w:sz w:val="24"/>
          <w:szCs w:val="24"/>
        </w:rPr>
      </w:pPr>
      <w:r>
        <w:rPr>
          <w:sz w:val="24"/>
          <w:szCs w:val="24"/>
        </w:rPr>
        <w:t>-п</w:t>
      </w:r>
      <w:r w:rsidRPr="00D832A0">
        <w:rPr>
          <w:sz w:val="24"/>
          <w:szCs w:val="24"/>
        </w:rPr>
        <w:t>росмотром промежуточных и конечных меди</w:t>
      </w:r>
      <w:r w:rsidRPr="00D728D0">
        <w:rPr>
          <w:sz w:val="24"/>
          <w:szCs w:val="24"/>
        </w:rPr>
        <w:t>а и фото</w:t>
      </w:r>
      <w:r w:rsidRPr="00D832A0">
        <w:rPr>
          <w:sz w:val="24"/>
          <w:szCs w:val="24"/>
        </w:rPr>
        <w:t>материалов.</w:t>
      </w:r>
    </w:p>
    <w:p w:rsidR="00D728D0" w:rsidRDefault="00D728D0" w:rsidP="00D728D0">
      <w:pPr>
        <w:jc w:val="both"/>
        <w:rPr>
          <w:sz w:val="24"/>
          <w:szCs w:val="24"/>
        </w:rPr>
      </w:pPr>
      <w:r>
        <w:rPr>
          <w:sz w:val="24"/>
          <w:szCs w:val="24"/>
        </w:rPr>
        <w:t>- д</w:t>
      </w:r>
      <w:r w:rsidRPr="00D832A0">
        <w:rPr>
          <w:sz w:val="24"/>
          <w:szCs w:val="24"/>
        </w:rPr>
        <w:t xml:space="preserve">емонстрацией смонтированных видеофильмов </w:t>
      </w:r>
    </w:p>
    <w:p w:rsidR="00D728D0" w:rsidRPr="00D832A0" w:rsidRDefault="00D728D0" w:rsidP="00D728D0">
      <w:pPr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Pr="00D832A0">
        <w:rPr>
          <w:sz w:val="24"/>
          <w:szCs w:val="24"/>
        </w:rPr>
        <w:t>онкурсом видеороликов на заданную тему</w:t>
      </w:r>
    </w:p>
    <w:p w:rsidR="00D728D0" w:rsidRPr="00E51AA4" w:rsidRDefault="00D728D0" w:rsidP="00D728D0">
      <w:p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E51AA4">
        <w:rPr>
          <w:b/>
          <w:i/>
          <w:sz w:val="24"/>
          <w:szCs w:val="24"/>
        </w:rPr>
        <w:t>Для отслеживания результативности освоения программы используются следующие виды контроля:</w:t>
      </w:r>
    </w:p>
    <w:p w:rsidR="00D728D0" w:rsidRPr="00D728D0" w:rsidRDefault="00D728D0" w:rsidP="00D728D0">
      <w:pPr>
        <w:jc w:val="both"/>
        <w:rPr>
          <w:sz w:val="24"/>
          <w:szCs w:val="24"/>
        </w:rPr>
      </w:pPr>
      <w:r w:rsidRPr="00D728D0">
        <w:rPr>
          <w:sz w:val="24"/>
          <w:szCs w:val="24"/>
        </w:rPr>
        <w:t>-фотовыставки</w:t>
      </w:r>
    </w:p>
    <w:p w:rsidR="00D728D0" w:rsidRPr="00D728D0" w:rsidRDefault="00D728D0" w:rsidP="00D728D0">
      <w:pPr>
        <w:jc w:val="both"/>
        <w:rPr>
          <w:sz w:val="24"/>
          <w:szCs w:val="24"/>
        </w:rPr>
      </w:pPr>
      <w:r w:rsidRPr="00D728D0">
        <w:rPr>
          <w:sz w:val="24"/>
          <w:szCs w:val="24"/>
        </w:rPr>
        <w:t>-демонстрация видеоролика, видеофильма</w:t>
      </w:r>
    </w:p>
    <w:p w:rsidR="00D728D0" w:rsidRPr="00D728D0" w:rsidRDefault="00D728D0" w:rsidP="00D728D0">
      <w:pPr>
        <w:jc w:val="both"/>
        <w:rPr>
          <w:sz w:val="24"/>
          <w:szCs w:val="24"/>
        </w:rPr>
      </w:pPr>
      <w:r w:rsidRPr="00D728D0">
        <w:rPr>
          <w:sz w:val="24"/>
          <w:szCs w:val="24"/>
        </w:rPr>
        <w:t>-результаты участия в конкурсах</w:t>
      </w:r>
    </w:p>
    <w:p w:rsidR="00D728D0" w:rsidRPr="00E51AA4" w:rsidRDefault="00E51AA4" w:rsidP="00D728D0">
      <w:pPr>
        <w:jc w:val="both"/>
        <w:rPr>
          <w:b/>
          <w:sz w:val="24"/>
          <w:szCs w:val="24"/>
        </w:rPr>
      </w:pPr>
      <w:r w:rsidRPr="00E51AA4">
        <w:rPr>
          <w:b/>
          <w:sz w:val="24"/>
          <w:szCs w:val="24"/>
        </w:rPr>
        <w:t>Формы</w:t>
      </w:r>
      <w:r w:rsidR="00D728D0" w:rsidRPr="00E51AA4">
        <w:rPr>
          <w:b/>
          <w:sz w:val="24"/>
          <w:szCs w:val="24"/>
        </w:rPr>
        <w:t xml:space="preserve"> подведения итогов реализации</w:t>
      </w:r>
      <w:r w:rsidRPr="00E51AA4">
        <w:rPr>
          <w:b/>
          <w:sz w:val="24"/>
          <w:szCs w:val="24"/>
        </w:rPr>
        <w:t xml:space="preserve"> дополнительной общеобразовательной программы:</w:t>
      </w:r>
    </w:p>
    <w:p w:rsidR="00D728D0" w:rsidRPr="00E51AA4" w:rsidRDefault="00D728D0" w:rsidP="00D728D0">
      <w:pPr>
        <w:jc w:val="both"/>
        <w:rPr>
          <w:sz w:val="24"/>
          <w:szCs w:val="24"/>
        </w:rPr>
      </w:pPr>
      <w:r w:rsidRPr="00E51AA4">
        <w:rPr>
          <w:sz w:val="24"/>
          <w:szCs w:val="24"/>
        </w:rPr>
        <w:t>-аттестация по окончании 1 полугодия (декабрь)</w:t>
      </w:r>
    </w:p>
    <w:p w:rsidR="00D728D0" w:rsidRDefault="00D728D0" w:rsidP="00D728D0">
      <w:pPr>
        <w:jc w:val="both"/>
        <w:rPr>
          <w:sz w:val="24"/>
          <w:szCs w:val="24"/>
        </w:rPr>
      </w:pPr>
      <w:r w:rsidRPr="00E51AA4">
        <w:rPr>
          <w:sz w:val="24"/>
          <w:szCs w:val="24"/>
        </w:rPr>
        <w:t>-итоговая аттестация по окончании учебного года (май)</w:t>
      </w: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Default="00D13A5C" w:rsidP="00D728D0">
      <w:pPr>
        <w:jc w:val="both"/>
        <w:rPr>
          <w:sz w:val="24"/>
          <w:szCs w:val="24"/>
        </w:rPr>
      </w:pPr>
    </w:p>
    <w:p w:rsidR="00D13A5C" w:rsidRPr="00E51AA4" w:rsidRDefault="00D13A5C" w:rsidP="00D728D0">
      <w:pPr>
        <w:jc w:val="both"/>
        <w:rPr>
          <w:sz w:val="24"/>
          <w:szCs w:val="24"/>
        </w:rPr>
      </w:pPr>
    </w:p>
    <w:p w:rsidR="00D728D0" w:rsidRPr="00E51AA4" w:rsidRDefault="00D728D0" w:rsidP="00D728D0">
      <w:pPr>
        <w:jc w:val="both"/>
        <w:rPr>
          <w:sz w:val="24"/>
          <w:szCs w:val="24"/>
          <w:lang w:eastAsia="en-US"/>
        </w:rPr>
      </w:pPr>
    </w:p>
    <w:p w:rsidR="00E355F6" w:rsidRPr="00066277" w:rsidRDefault="00E355F6" w:rsidP="00FD1A3C">
      <w:pPr>
        <w:jc w:val="center"/>
        <w:rPr>
          <w:sz w:val="24"/>
          <w:szCs w:val="24"/>
        </w:rPr>
      </w:pPr>
      <w:r w:rsidRPr="00066277">
        <w:rPr>
          <w:b/>
          <w:sz w:val="24"/>
          <w:szCs w:val="24"/>
        </w:rPr>
        <w:t>Формы</w:t>
      </w:r>
      <w:r w:rsidRPr="00066277">
        <w:rPr>
          <w:b/>
          <w:color w:val="0000FF"/>
          <w:sz w:val="24"/>
          <w:szCs w:val="24"/>
        </w:rPr>
        <w:t xml:space="preserve"> </w:t>
      </w:r>
      <w:r w:rsidRPr="00066277">
        <w:rPr>
          <w:b/>
          <w:sz w:val="24"/>
          <w:szCs w:val="24"/>
        </w:rPr>
        <w:t>работы</w:t>
      </w:r>
      <w:r w:rsidR="00FD1A3C">
        <w:rPr>
          <w:b/>
          <w:sz w:val="24"/>
          <w:szCs w:val="24"/>
        </w:rPr>
        <w:t>:</w:t>
      </w:r>
    </w:p>
    <w:p w:rsidR="00E355F6" w:rsidRPr="00FD1A3C" w:rsidRDefault="00FD1A3C" w:rsidP="005D7D73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Практико-теоретическая</w:t>
      </w:r>
    </w:p>
    <w:p w:rsidR="00E355F6" w:rsidRDefault="00E355F6" w:rsidP="005D7D73">
      <w:pPr>
        <w:ind w:firstLine="567"/>
        <w:jc w:val="both"/>
        <w:rPr>
          <w:sz w:val="24"/>
          <w:szCs w:val="24"/>
        </w:rPr>
      </w:pPr>
      <w:r w:rsidRPr="00066277">
        <w:rPr>
          <w:sz w:val="24"/>
          <w:szCs w:val="24"/>
        </w:rPr>
        <w:t>Теоретические сведения о предмете сообщаются в форме познавательных бесед продолжительностью не более 20-25 минут на каждом двухчасовом  занятии.  Это беседы с одновременной демонстрацией деталей, приборов, программных продуктов с вопросами и ответами, иногда спорами. Большую часть необходимых теоретических знаний учащиеся получают при монтаже видеофильма.</w:t>
      </w:r>
    </w:p>
    <w:p w:rsidR="00D13A5C" w:rsidRPr="00066277" w:rsidRDefault="00D13A5C" w:rsidP="00D13A5C">
      <w:pPr>
        <w:jc w:val="both"/>
        <w:rPr>
          <w:sz w:val="24"/>
          <w:szCs w:val="24"/>
        </w:rPr>
      </w:pPr>
    </w:p>
    <w:p w:rsidR="00E355F6" w:rsidRPr="00FD1A3C" w:rsidRDefault="00FD1A3C" w:rsidP="00FD1A3C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Практическая</w:t>
      </w:r>
    </w:p>
    <w:p w:rsidR="00E355F6" w:rsidRPr="00066277" w:rsidRDefault="00E355F6" w:rsidP="005D7D73">
      <w:pPr>
        <w:ind w:firstLine="567"/>
        <w:jc w:val="both"/>
        <w:rPr>
          <w:sz w:val="24"/>
          <w:szCs w:val="24"/>
        </w:rPr>
      </w:pPr>
      <w:r w:rsidRPr="00066277">
        <w:rPr>
          <w:sz w:val="24"/>
          <w:szCs w:val="24"/>
        </w:rPr>
        <w:t xml:space="preserve">Реализация приобретенных теоретических знаний осуществляется при написании сценария будущего видеофильма, поиске материалов для его оформления, его непосредственной видеосъемки и обработки полученных </w:t>
      </w:r>
      <w:proofErr w:type="spellStart"/>
      <w:r w:rsidRPr="00066277">
        <w:rPr>
          <w:sz w:val="24"/>
          <w:szCs w:val="24"/>
        </w:rPr>
        <w:t>медиаматериалов</w:t>
      </w:r>
      <w:proofErr w:type="spellEnd"/>
      <w:r w:rsidRPr="00066277">
        <w:rPr>
          <w:sz w:val="24"/>
          <w:szCs w:val="24"/>
        </w:rPr>
        <w:t>.</w:t>
      </w:r>
    </w:p>
    <w:p w:rsidR="00E355F6" w:rsidRPr="00FD1A3C" w:rsidRDefault="00FD1A3C" w:rsidP="00FD1A3C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Индивидуальная</w:t>
      </w:r>
    </w:p>
    <w:p w:rsidR="00E355F6" w:rsidRPr="00066277" w:rsidRDefault="00E355F6" w:rsidP="005D7D73">
      <w:pPr>
        <w:ind w:firstLine="567"/>
        <w:jc w:val="both"/>
        <w:rPr>
          <w:sz w:val="24"/>
          <w:szCs w:val="24"/>
        </w:rPr>
      </w:pPr>
      <w:r w:rsidRPr="00066277">
        <w:rPr>
          <w:sz w:val="24"/>
          <w:szCs w:val="24"/>
        </w:rPr>
        <w:t xml:space="preserve">Разновозрастный коллектив предполагает </w:t>
      </w:r>
      <w:proofErr w:type="spellStart"/>
      <w:r w:rsidRPr="00066277">
        <w:rPr>
          <w:sz w:val="24"/>
          <w:szCs w:val="24"/>
        </w:rPr>
        <w:t>разноуровневое</w:t>
      </w:r>
      <w:proofErr w:type="spellEnd"/>
      <w:r w:rsidRPr="00066277">
        <w:rPr>
          <w:sz w:val="24"/>
          <w:szCs w:val="24"/>
        </w:rPr>
        <w:t xml:space="preserve"> обучение, поэтому задания подбираются индивидуально каждому воспитаннику с тем, чтобы обеспечить успешность их выполнения.</w:t>
      </w:r>
    </w:p>
    <w:p w:rsidR="00E355F6" w:rsidRPr="00066277" w:rsidRDefault="00E355F6" w:rsidP="005D7D73">
      <w:pPr>
        <w:ind w:firstLine="567"/>
        <w:jc w:val="both"/>
        <w:rPr>
          <w:sz w:val="24"/>
          <w:szCs w:val="24"/>
        </w:rPr>
      </w:pPr>
      <w:r w:rsidRPr="00066277">
        <w:rPr>
          <w:sz w:val="24"/>
          <w:szCs w:val="24"/>
        </w:rPr>
        <w:t>Проектная.</w:t>
      </w:r>
    </w:p>
    <w:p w:rsidR="00A116E6" w:rsidRPr="006257DC" w:rsidRDefault="00E355F6" w:rsidP="009F0D47">
      <w:pPr>
        <w:jc w:val="both"/>
        <w:rPr>
          <w:b/>
          <w:sz w:val="24"/>
          <w:szCs w:val="24"/>
        </w:rPr>
      </w:pPr>
      <w:r w:rsidRPr="00066277">
        <w:rPr>
          <w:sz w:val="24"/>
          <w:szCs w:val="24"/>
        </w:rPr>
        <w:t>Предусматривает работу по персональным проектам.</w:t>
      </w:r>
    </w:p>
    <w:p w:rsidR="00E355F6" w:rsidRPr="00D832A0" w:rsidRDefault="00E355F6" w:rsidP="009F0D47">
      <w:pPr>
        <w:ind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фотовыставки:</w:t>
      </w:r>
    </w:p>
    <w:p w:rsidR="00E355F6" w:rsidRPr="00D832A0" w:rsidRDefault="00E355F6" w:rsidP="009F0D47">
      <w:pPr>
        <w:ind w:firstLine="567"/>
        <w:jc w:val="both"/>
        <w:rPr>
          <w:sz w:val="24"/>
          <w:szCs w:val="24"/>
          <w:lang w:eastAsia="en-US"/>
        </w:rPr>
      </w:pPr>
      <w:r w:rsidRPr="00D832A0">
        <w:rPr>
          <w:sz w:val="24"/>
          <w:szCs w:val="24"/>
          <w:lang w:eastAsia="en-US"/>
        </w:rPr>
        <w:t xml:space="preserve">- премьера </w:t>
      </w:r>
      <w:r w:rsidR="00374118">
        <w:rPr>
          <w:sz w:val="24"/>
          <w:szCs w:val="24"/>
          <w:lang w:eastAsia="en-US"/>
        </w:rPr>
        <w:t>видеоролик</w:t>
      </w:r>
      <w:r w:rsidR="00FD1A3C">
        <w:rPr>
          <w:sz w:val="24"/>
          <w:szCs w:val="24"/>
          <w:lang w:eastAsia="en-US"/>
        </w:rPr>
        <w:t>а, видеофильма;</w:t>
      </w:r>
    </w:p>
    <w:p w:rsidR="00D41833" w:rsidRPr="00D832A0" w:rsidRDefault="00FD1A3C" w:rsidP="00D13A5C">
      <w:pPr>
        <w:ind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викторины.</w:t>
      </w:r>
      <w:r w:rsidR="00E355F6" w:rsidRPr="00D832A0">
        <w:rPr>
          <w:sz w:val="24"/>
          <w:szCs w:val="24"/>
          <w:lang w:eastAsia="en-US"/>
        </w:rPr>
        <w:t xml:space="preserve"> </w:t>
      </w:r>
    </w:p>
    <w:p w:rsidR="00E355F6" w:rsidRPr="00FD1A3C" w:rsidRDefault="00E355F6" w:rsidP="00FD1A3C">
      <w:pPr>
        <w:ind w:firstLine="567"/>
        <w:jc w:val="center"/>
        <w:rPr>
          <w:sz w:val="32"/>
          <w:szCs w:val="24"/>
          <w:u w:val="single"/>
        </w:rPr>
      </w:pPr>
      <w:r w:rsidRPr="00FD1A3C">
        <w:rPr>
          <w:b/>
          <w:sz w:val="32"/>
          <w:szCs w:val="24"/>
          <w:u w:val="single"/>
        </w:rPr>
        <w:t>Методы обучения</w:t>
      </w:r>
      <w:r w:rsidR="00374118" w:rsidRPr="00FD1A3C">
        <w:rPr>
          <w:b/>
          <w:sz w:val="32"/>
          <w:szCs w:val="24"/>
          <w:u w:val="single"/>
        </w:rPr>
        <w:t>:</w:t>
      </w:r>
    </w:p>
    <w:p w:rsidR="00E355F6" w:rsidRPr="005D7D73" w:rsidRDefault="00E355F6" w:rsidP="00FD1A3C">
      <w:pPr>
        <w:jc w:val="both"/>
        <w:rPr>
          <w:sz w:val="24"/>
          <w:szCs w:val="24"/>
        </w:rPr>
      </w:pPr>
      <w:r w:rsidRPr="00374118">
        <w:rPr>
          <w:b/>
          <w:sz w:val="24"/>
          <w:szCs w:val="24"/>
        </w:rPr>
        <w:t>Репродуктивный</w:t>
      </w:r>
      <w:r w:rsidRPr="005D7D73">
        <w:rPr>
          <w:sz w:val="24"/>
          <w:szCs w:val="24"/>
        </w:rPr>
        <w:t xml:space="preserve"> </w:t>
      </w:r>
      <w:r w:rsidRPr="005D7D73">
        <w:rPr>
          <w:sz w:val="24"/>
          <w:szCs w:val="24"/>
        </w:rPr>
        <w:sym w:font="Symbol" w:char="F02D"/>
      </w:r>
      <w:r w:rsidRPr="005D7D73">
        <w:rPr>
          <w:sz w:val="24"/>
          <w:szCs w:val="24"/>
        </w:rPr>
        <w:t xml:space="preserve"> основополагающий метод обучения в  освоении  программы.</w:t>
      </w:r>
    </w:p>
    <w:p w:rsidR="006257DC" w:rsidRDefault="00E355F6" w:rsidP="00FD1A3C">
      <w:pPr>
        <w:jc w:val="both"/>
        <w:rPr>
          <w:sz w:val="24"/>
          <w:szCs w:val="24"/>
        </w:rPr>
      </w:pPr>
      <w:proofErr w:type="gramStart"/>
      <w:r w:rsidRPr="00374118">
        <w:rPr>
          <w:b/>
          <w:sz w:val="24"/>
          <w:szCs w:val="24"/>
        </w:rPr>
        <w:t>Диалогический</w:t>
      </w:r>
      <w:proofErr w:type="gramEnd"/>
      <w:r w:rsidRPr="00374118">
        <w:rPr>
          <w:b/>
          <w:sz w:val="24"/>
          <w:szCs w:val="24"/>
        </w:rPr>
        <w:t xml:space="preserve"> </w:t>
      </w:r>
      <w:r w:rsidRPr="005D7D73">
        <w:rPr>
          <w:sz w:val="24"/>
          <w:szCs w:val="24"/>
        </w:rPr>
        <w:t xml:space="preserve">– предполагает объяснение теоретического материала в виде познавательных бесед. Беседы ведутся </w:t>
      </w:r>
      <w:proofErr w:type="gramStart"/>
      <w:r w:rsidRPr="005D7D73">
        <w:rPr>
          <w:sz w:val="24"/>
          <w:szCs w:val="24"/>
        </w:rPr>
        <w:t>в</w:t>
      </w:r>
      <w:proofErr w:type="gramEnd"/>
      <w:r w:rsidRPr="005D7D73">
        <w:rPr>
          <w:sz w:val="24"/>
          <w:szCs w:val="24"/>
        </w:rPr>
        <w:t xml:space="preserve"> </w:t>
      </w:r>
      <w:proofErr w:type="gramStart"/>
      <w:r w:rsidRPr="005D7D73">
        <w:rPr>
          <w:sz w:val="24"/>
          <w:szCs w:val="24"/>
        </w:rPr>
        <w:t>диалогической</w:t>
      </w:r>
      <w:proofErr w:type="gramEnd"/>
      <w:r w:rsidRPr="005D7D73">
        <w:rPr>
          <w:sz w:val="24"/>
          <w:szCs w:val="24"/>
        </w:rPr>
        <w:t xml:space="preserve">, часто в вопросно-ответной форме и сопровождаются демонстрацией практической работы в программных продуктах. </w:t>
      </w:r>
    </w:p>
    <w:p w:rsidR="00E355F6" w:rsidRPr="00FD1A3C" w:rsidRDefault="00E355F6" w:rsidP="00FD1A3C">
      <w:pPr>
        <w:spacing w:before="100" w:beforeAutospacing="1" w:after="100" w:afterAutospacing="1"/>
        <w:jc w:val="center"/>
        <w:rPr>
          <w:sz w:val="32"/>
          <w:szCs w:val="24"/>
        </w:rPr>
      </w:pPr>
      <w:proofErr w:type="gramStart"/>
      <w:r w:rsidRPr="00FD1A3C">
        <w:rPr>
          <w:b/>
          <w:sz w:val="24"/>
          <w:szCs w:val="24"/>
        </w:rPr>
        <w:t>Поисковый</w:t>
      </w:r>
      <w:proofErr w:type="gramEnd"/>
      <w:r w:rsidRPr="00FD1A3C">
        <w:rPr>
          <w:b/>
          <w:sz w:val="24"/>
          <w:szCs w:val="24"/>
        </w:rPr>
        <w:t xml:space="preserve"> (творческий)</w:t>
      </w:r>
      <w:r w:rsidRPr="005D7D73">
        <w:rPr>
          <w:sz w:val="24"/>
          <w:szCs w:val="24"/>
        </w:rPr>
        <w:t xml:space="preserve"> – применяется при работе по персональным проектам. Целесообразен при высоком уровне освоения программы, когда на базе уже усвоенных знаний воспитанник реализует оригинальные творческие и технические замыслы. </w:t>
      </w:r>
      <w:r w:rsidR="00C7565C" w:rsidRPr="00FD1A3C">
        <w:rPr>
          <w:b/>
          <w:sz w:val="32"/>
          <w:szCs w:val="24"/>
          <w:u w:val="single"/>
        </w:rPr>
        <w:t>Методическое обеспечение:</w:t>
      </w:r>
    </w:p>
    <w:p w:rsidR="00E355F6" w:rsidRPr="009F0D47" w:rsidRDefault="00E355F6" w:rsidP="009F0D47">
      <w:pPr>
        <w:jc w:val="both"/>
        <w:rPr>
          <w:sz w:val="24"/>
          <w:szCs w:val="24"/>
        </w:rPr>
      </w:pPr>
      <w:r w:rsidRPr="00D832A0">
        <w:rPr>
          <w:b/>
          <w:sz w:val="24"/>
          <w:szCs w:val="24"/>
        </w:rPr>
        <w:t>Учебные и методические пособия:</w:t>
      </w:r>
    </w:p>
    <w:p w:rsidR="00E355F6" w:rsidRPr="00FC1524" w:rsidRDefault="00E355F6" w:rsidP="009F0D47">
      <w:pPr>
        <w:jc w:val="both"/>
        <w:rPr>
          <w:sz w:val="24"/>
          <w:szCs w:val="24"/>
          <w:u w:val="single"/>
        </w:rPr>
      </w:pPr>
      <w:r w:rsidRPr="00D832A0">
        <w:rPr>
          <w:sz w:val="24"/>
          <w:szCs w:val="24"/>
        </w:rPr>
        <w:t xml:space="preserve"> Научная, специальная, методическая литература</w:t>
      </w:r>
    </w:p>
    <w:p w:rsidR="00E355F6" w:rsidRPr="00FD1A3C" w:rsidRDefault="00E355F6" w:rsidP="00FC1524">
      <w:pPr>
        <w:jc w:val="both"/>
        <w:rPr>
          <w:b/>
          <w:i/>
          <w:sz w:val="24"/>
          <w:szCs w:val="24"/>
          <w:u w:val="single"/>
        </w:rPr>
      </w:pPr>
      <w:r w:rsidRPr="00FD1A3C">
        <w:rPr>
          <w:b/>
          <w:i/>
          <w:sz w:val="24"/>
          <w:szCs w:val="24"/>
          <w:u w:val="single"/>
        </w:rPr>
        <w:t>дидактический материал:</w:t>
      </w:r>
    </w:p>
    <w:p w:rsidR="00E355F6" w:rsidRPr="00EF4981" w:rsidRDefault="00E355F6" w:rsidP="00FC1524">
      <w:pPr>
        <w:jc w:val="both"/>
        <w:rPr>
          <w:sz w:val="24"/>
          <w:szCs w:val="24"/>
        </w:rPr>
      </w:pPr>
      <w:r w:rsidRPr="00EF4981">
        <w:rPr>
          <w:sz w:val="24"/>
          <w:szCs w:val="24"/>
        </w:rPr>
        <w:t xml:space="preserve">- </w:t>
      </w:r>
      <w:r w:rsidRPr="00D832A0">
        <w:rPr>
          <w:sz w:val="24"/>
          <w:szCs w:val="24"/>
        </w:rPr>
        <w:t>программа</w:t>
      </w:r>
      <w:r w:rsidRPr="00EF49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Киностудия </w:t>
      </w:r>
      <w:r>
        <w:rPr>
          <w:sz w:val="24"/>
          <w:szCs w:val="24"/>
          <w:lang w:val="en-US"/>
        </w:rPr>
        <w:t>Windows</w:t>
      </w:r>
      <w:r w:rsidRPr="00EF498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Live</w:t>
      </w:r>
    </w:p>
    <w:p w:rsidR="00E355F6" w:rsidRPr="00EF4981" w:rsidRDefault="00E355F6" w:rsidP="00FC1524">
      <w:pPr>
        <w:jc w:val="both"/>
        <w:rPr>
          <w:sz w:val="24"/>
          <w:szCs w:val="24"/>
        </w:rPr>
      </w:pPr>
      <w:r w:rsidRPr="00EF4981">
        <w:rPr>
          <w:sz w:val="24"/>
          <w:szCs w:val="24"/>
        </w:rPr>
        <w:t xml:space="preserve">- </w:t>
      </w:r>
      <w:r w:rsidRPr="00D832A0">
        <w:rPr>
          <w:sz w:val="24"/>
          <w:szCs w:val="24"/>
        </w:rPr>
        <w:t>программа</w:t>
      </w:r>
      <w:r w:rsidRPr="00EF498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Picasa</w:t>
      </w:r>
    </w:p>
    <w:p w:rsidR="00E355F6" w:rsidRPr="00D832A0" w:rsidRDefault="00E355F6" w:rsidP="00FC1524">
      <w:pPr>
        <w:jc w:val="both"/>
        <w:rPr>
          <w:sz w:val="24"/>
          <w:szCs w:val="24"/>
        </w:rPr>
      </w:pPr>
      <w:r w:rsidRPr="00D832A0">
        <w:rPr>
          <w:sz w:val="24"/>
          <w:szCs w:val="24"/>
        </w:rPr>
        <w:t>- учебные пособия</w:t>
      </w:r>
    </w:p>
    <w:p w:rsidR="00E355F6" w:rsidRDefault="00E355F6" w:rsidP="00FC15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832A0">
        <w:rPr>
          <w:sz w:val="24"/>
          <w:szCs w:val="24"/>
        </w:rPr>
        <w:t>- разработки игр</w:t>
      </w:r>
    </w:p>
    <w:p w:rsidR="00471F5A" w:rsidRDefault="00E355F6" w:rsidP="00066277">
      <w:pPr>
        <w:jc w:val="both"/>
        <w:rPr>
          <w:b/>
          <w:i/>
          <w:sz w:val="24"/>
          <w:szCs w:val="24"/>
          <w:u w:val="single"/>
        </w:rPr>
      </w:pPr>
      <w:r w:rsidRPr="00FD1A3C">
        <w:rPr>
          <w:b/>
          <w:i/>
          <w:sz w:val="24"/>
          <w:szCs w:val="24"/>
          <w:u w:val="single"/>
        </w:rPr>
        <w:t>методические разработки:</w:t>
      </w:r>
    </w:p>
    <w:p w:rsidR="00471F5A" w:rsidRPr="00471F5A" w:rsidRDefault="00471F5A" w:rsidP="00066277">
      <w:pPr>
        <w:jc w:val="both"/>
        <w:rPr>
          <w:b/>
          <w:i/>
          <w:sz w:val="24"/>
          <w:szCs w:val="24"/>
          <w:u w:val="single"/>
        </w:rPr>
      </w:pPr>
      <w:r w:rsidRPr="00471F5A">
        <w:rPr>
          <w:b/>
          <w:i/>
          <w:sz w:val="24"/>
          <w:szCs w:val="24"/>
          <w:u w:val="single"/>
        </w:rPr>
        <w:t xml:space="preserve">1) </w:t>
      </w:r>
      <w:r w:rsidRPr="00471F5A">
        <w:rPr>
          <w:sz w:val="24"/>
          <w:szCs w:val="24"/>
        </w:rPr>
        <w:t>собственные методические разработки педагога:</w:t>
      </w:r>
    </w:p>
    <w:p w:rsidR="00E355F6" w:rsidRPr="00D832A0" w:rsidRDefault="00E355F6" w:rsidP="00066277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71F5A" w:rsidRPr="00471F5A">
        <w:rPr>
          <w:sz w:val="24"/>
          <w:szCs w:val="24"/>
        </w:rPr>
        <w:t xml:space="preserve">сценарии </w:t>
      </w:r>
      <w:r w:rsidRPr="00D832A0">
        <w:rPr>
          <w:sz w:val="24"/>
          <w:szCs w:val="24"/>
        </w:rPr>
        <w:t>игр, кроссворд</w:t>
      </w:r>
      <w:r w:rsidR="00471F5A" w:rsidRPr="00471F5A">
        <w:rPr>
          <w:sz w:val="24"/>
          <w:szCs w:val="24"/>
        </w:rPr>
        <w:t>ы</w:t>
      </w:r>
      <w:r w:rsidRPr="00D832A0">
        <w:rPr>
          <w:sz w:val="24"/>
          <w:szCs w:val="24"/>
        </w:rPr>
        <w:t>, тест</w:t>
      </w:r>
      <w:r w:rsidR="00471F5A" w:rsidRPr="00471F5A">
        <w:rPr>
          <w:sz w:val="24"/>
          <w:szCs w:val="24"/>
        </w:rPr>
        <w:t>ы</w:t>
      </w:r>
      <w:r w:rsidRPr="00D832A0">
        <w:rPr>
          <w:sz w:val="24"/>
          <w:szCs w:val="24"/>
        </w:rPr>
        <w:t xml:space="preserve"> по терминологии предмета изучения;</w:t>
      </w:r>
    </w:p>
    <w:p w:rsidR="00E355F6" w:rsidRPr="00D832A0" w:rsidRDefault="00E355F6" w:rsidP="00066277">
      <w:pPr>
        <w:jc w:val="both"/>
        <w:rPr>
          <w:sz w:val="24"/>
          <w:szCs w:val="24"/>
        </w:rPr>
      </w:pPr>
      <w:r>
        <w:rPr>
          <w:sz w:val="24"/>
          <w:szCs w:val="24"/>
        </w:rPr>
        <w:t>-р</w:t>
      </w:r>
      <w:r w:rsidRPr="00D832A0">
        <w:rPr>
          <w:sz w:val="24"/>
          <w:szCs w:val="24"/>
        </w:rPr>
        <w:t>азработки бесед-обсуждений фильмов;</w:t>
      </w:r>
    </w:p>
    <w:p w:rsidR="00E355F6" w:rsidRDefault="00E355F6" w:rsidP="00066277">
      <w:pPr>
        <w:jc w:val="both"/>
        <w:rPr>
          <w:sz w:val="24"/>
          <w:szCs w:val="24"/>
        </w:rPr>
      </w:pPr>
      <w:r>
        <w:rPr>
          <w:sz w:val="24"/>
          <w:szCs w:val="24"/>
        </w:rPr>
        <w:t>-л</w:t>
      </w:r>
      <w:r w:rsidRPr="00D832A0">
        <w:rPr>
          <w:sz w:val="24"/>
          <w:szCs w:val="24"/>
        </w:rPr>
        <w:t>екционный материал для занятий;</w:t>
      </w:r>
    </w:p>
    <w:p w:rsidR="00D13A5C" w:rsidRDefault="00D13A5C" w:rsidP="00066277">
      <w:pPr>
        <w:jc w:val="both"/>
        <w:rPr>
          <w:sz w:val="24"/>
          <w:szCs w:val="24"/>
        </w:rPr>
      </w:pPr>
    </w:p>
    <w:p w:rsidR="00D13A5C" w:rsidRDefault="00D13A5C" w:rsidP="00066277">
      <w:pPr>
        <w:jc w:val="both"/>
        <w:rPr>
          <w:sz w:val="24"/>
          <w:szCs w:val="24"/>
        </w:rPr>
      </w:pPr>
    </w:p>
    <w:p w:rsidR="00D13A5C" w:rsidRDefault="00D13A5C" w:rsidP="00066277">
      <w:pPr>
        <w:jc w:val="both"/>
        <w:rPr>
          <w:sz w:val="24"/>
          <w:szCs w:val="24"/>
        </w:rPr>
      </w:pPr>
    </w:p>
    <w:p w:rsidR="00D13A5C" w:rsidRDefault="00D13A5C" w:rsidP="00066277">
      <w:pPr>
        <w:jc w:val="both"/>
        <w:rPr>
          <w:sz w:val="24"/>
          <w:szCs w:val="24"/>
        </w:rPr>
      </w:pPr>
    </w:p>
    <w:p w:rsidR="00D13A5C" w:rsidRDefault="00D13A5C" w:rsidP="00066277">
      <w:pPr>
        <w:jc w:val="both"/>
        <w:rPr>
          <w:sz w:val="24"/>
          <w:szCs w:val="24"/>
        </w:rPr>
      </w:pPr>
    </w:p>
    <w:p w:rsidR="00D13A5C" w:rsidRDefault="00D13A5C" w:rsidP="00066277">
      <w:pPr>
        <w:jc w:val="both"/>
        <w:rPr>
          <w:sz w:val="24"/>
          <w:szCs w:val="24"/>
        </w:rPr>
      </w:pPr>
    </w:p>
    <w:p w:rsidR="00D13A5C" w:rsidRDefault="00D13A5C" w:rsidP="00066277">
      <w:pPr>
        <w:jc w:val="both"/>
        <w:rPr>
          <w:sz w:val="24"/>
          <w:szCs w:val="24"/>
        </w:rPr>
      </w:pPr>
    </w:p>
    <w:p w:rsidR="00D13A5C" w:rsidRPr="00D832A0" w:rsidRDefault="00D13A5C" w:rsidP="00066277">
      <w:pPr>
        <w:jc w:val="both"/>
        <w:rPr>
          <w:sz w:val="24"/>
          <w:szCs w:val="24"/>
        </w:rPr>
      </w:pPr>
    </w:p>
    <w:p w:rsidR="00E355F6" w:rsidRPr="00D832A0" w:rsidRDefault="00471F5A" w:rsidP="00066277">
      <w:pPr>
        <w:jc w:val="both"/>
        <w:rPr>
          <w:sz w:val="24"/>
          <w:szCs w:val="24"/>
        </w:rPr>
      </w:pPr>
      <w:r w:rsidRPr="00471F5A">
        <w:rPr>
          <w:b/>
          <w:i/>
          <w:sz w:val="24"/>
          <w:szCs w:val="24"/>
          <w:u w:val="single"/>
        </w:rPr>
        <w:t>2)</w:t>
      </w:r>
      <w:r>
        <w:rPr>
          <w:sz w:val="24"/>
          <w:szCs w:val="24"/>
        </w:rPr>
        <w:t xml:space="preserve"> </w:t>
      </w:r>
      <w:r w:rsidR="00E355F6">
        <w:rPr>
          <w:sz w:val="24"/>
          <w:szCs w:val="24"/>
        </w:rPr>
        <w:t>п</w:t>
      </w:r>
      <w:r w:rsidR="00E355F6" w:rsidRPr="00D832A0">
        <w:rPr>
          <w:sz w:val="24"/>
          <w:szCs w:val="24"/>
        </w:rPr>
        <w:t>особие по композиции кадра;</w:t>
      </w:r>
    </w:p>
    <w:p w:rsidR="00E355F6" w:rsidRPr="00D832A0" w:rsidRDefault="00E355F6" w:rsidP="00066277">
      <w:pPr>
        <w:jc w:val="both"/>
        <w:rPr>
          <w:sz w:val="24"/>
          <w:szCs w:val="24"/>
        </w:rPr>
      </w:pPr>
      <w:r>
        <w:rPr>
          <w:sz w:val="24"/>
          <w:szCs w:val="24"/>
        </w:rPr>
        <w:t>-п</w:t>
      </w:r>
      <w:r w:rsidRPr="00D832A0">
        <w:rPr>
          <w:sz w:val="24"/>
          <w:szCs w:val="24"/>
        </w:rPr>
        <w:t xml:space="preserve">амятки для </w:t>
      </w:r>
      <w:proofErr w:type="gramStart"/>
      <w:r w:rsidRPr="00D832A0">
        <w:rPr>
          <w:sz w:val="24"/>
          <w:szCs w:val="24"/>
        </w:rPr>
        <w:t>обучающихся</w:t>
      </w:r>
      <w:proofErr w:type="gramEnd"/>
      <w:r w:rsidRPr="00D832A0">
        <w:rPr>
          <w:sz w:val="24"/>
          <w:szCs w:val="24"/>
        </w:rPr>
        <w:t xml:space="preserve"> «Мой первый </w:t>
      </w:r>
      <w:r w:rsidR="00374118">
        <w:rPr>
          <w:sz w:val="24"/>
          <w:szCs w:val="24"/>
        </w:rPr>
        <w:t>видеоролик</w:t>
      </w:r>
      <w:r w:rsidRPr="00D832A0">
        <w:rPr>
          <w:sz w:val="24"/>
          <w:szCs w:val="24"/>
        </w:rPr>
        <w:t>», «Правила видеосъемки»</w:t>
      </w:r>
      <w:r>
        <w:rPr>
          <w:sz w:val="24"/>
          <w:szCs w:val="24"/>
        </w:rPr>
        <w:t>, «Правила фотографии»</w:t>
      </w:r>
    </w:p>
    <w:p w:rsidR="00E355F6" w:rsidRDefault="00E355F6" w:rsidP="00066277">
      <w:pPr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Pr="00D832A0">
        <w:rPr>
          <w:sz w:val="24"/>
          <w:szCs w:val="24"/>
        </w:rPr>
        <w:t>омпьютерные ресурсы;</w:t>
      </w:r>
    </w:p>
    <w:p w:rsidR="00E355F6" w:rsidRPr="00D832A0" w:rsidRDefault="00E355F6" w:rsidP="00066277">
      <w:pPr>
        <w:jc w:val="both"/>
        <w:rPr>
          <w:sz w:val="24"/>
          <w:szCs w:val="24"/>
        </w:rPr>
      </w:pPr>
      <w:r w:rsidRPr="00D832A0">
        <w:rPr>
          <w:sz w:val="24"/>
          <w:szCs w:val="24"/>
        </w:rPr>
        <w:t>- Интернет-сайты.</w:t>
      </w:r>
    </w:p>
    <w:p w:rsidR="00E355F6" w:rsidRPr="00FD1A3C" w:rsidRDefault="00E355F6" w:rsidP="00FD1A3C">
      <w:pPr>
        <w:jc w:val="center"/>
        <w:rPr>
          <w:sz w:val="28"/>
          <w:szCs w:val="24"/>
          <w:u w:val="single"/>
        </w:rPr>
      </w:pPr>
      <w:r w:rsidRPr="00FD1A3C">
        <w:rPr>
          <w:b/>
          <w:sz w:val="28"/>
          <w:szCs w:val="24"/>
          <w:u w:val="single"/>
        </w:rPr>
        <w:t>Материально-техническое оснащение:</w:t>
      </w:r>
    </w:p>
    <w:p w:rsidR="00E355F6" w:rsidRPr="00D832A0" w:rsidRDefault="00374118" w:rsidP="00FC1524">
      <w:pPr>
        <w:jc w:val="both"/>
        <w:rPr>
          <w:sz w:val="24"/>
          <w:szCs w:val="24"/>
        </w:rPr>
      </w:pPr>
      <w:r>
        <w:rPr>
          <w:sz w:val="24"/>
          <w:szCs w:val="24"/>
        </w:rPr>
        <w:t>-ноутбук</w:t>
      </w:r>
    </w:p>
    <w:p w:rsidR="00E355F6" w:rsidRPr="00D832A0" w:rsidRDefault="00E355F6" w:rsidP="00FC1524">
      <w:pPr>
        <w:jc w:val="both"/>
        <w:rPr>
          <w:sz w:val="24"/>
          <w:szCs w:val="24"/>
        </w:rPr>
      </w:pPr>
      <w:r>
        <w:rPr>
          <w:sz w:val="24"/>
          <w:szCs w:val="24"/>
        </w:rPr>
        <w:t>- в</w:t>
      </w:r>
      <w:r w:rsidRPr="00D832A0">
        <w:rPr>
          <w:sz w:val="24"/>
          <w:szCs w:val="24"/>
        </w:rPr>
        <w:t>идеокамера</w:t>
      </w:r>
    </w:p>
    <w:p w:rsidR="00E355F6" w:rsidRDefault="00E355F6" w:rsidP="00FC1524">
      <w:pPr>
        <w:jc w:val="both"/>
        <w:rPr>
          <w:sz w:val="24"/>
          <w:szCs w:val="24"/>
        </w:rPr>
      </w:pPr>
      <w:r>
        <w:rPr>
          <w:sz w:val="24"/>
          <w:szCs w:val="24"/>
        </w:rPr>
        <w:t>- ц</w:t>
      </w:r>
      <w:r w:rsidRPr="00D832A0">
        <w:rPr>
          <w:sz w:val="24"/>
          <w:szCs w:val="24"/>
        </w:rPr>
        <w:t>ифровой фотоаппарат</w:t>
      </w:r>
    </w:p>
    <w:p w:rsidR="00E355F6" w:rsidRPr="00D832A0" w:rsidRDefault="00E355F6" w:rsidP="00FC1524">
      <w:pPr>
        <w:jc w:val="both"/>
        <w:rPr>
          <w:sz w:val="24"/>
          <w:szCs w:val="24"/>
        </w:rPr>
      </w:pPr>
      <w:r>
        <w:rPr>
          <w:sz w:val="24"/>
          <w:szCs w:val="24"/>
        </w:rPr>
        <w:t>- м</w:t>
      </w:r>
      <w:r w:rsidRPr="00D832A0">
        <w:rPr>
          <w:sz w:val="24"/>
          <w:szCs w:val="24"/>
        </w:rPr>
        <w:t>икрофоны</w:t>
      </w:r>
    </w:p>
    <w:p w:rsidR="00E355F6" w:rsidRDefault="00E355F6" w:rsidP="005D7D73">
      <w:pPr>
        <w:jc w:val="both"/>
        <w:rPr>
          <w:sz w:val="24"/>
          <w:szCs w:val="24"/>
        </w:rPr>
      </w:pPr>
      <w:r>
        <w:rPr>
          <w:sz w:val="24"/>
          <w:szCs w:val="24"/>
        </w:rPr>
        <w:t>- постоянный доступ в сеть И</w:t>
      </w:r>
      <w:r w:rsidRPr="00D832A0">
        <w:rPr>
          <w:sz w:val="24"/>
          <w:szCs w:val="24"/>
        </w:rPr>
        <w:t>нтернет</w:t>
      </w:r>
      <w:bookmarkStart w:id="1" w:name="_Toc252752933"/>
      <w:r w:rsidR="00374118">
        <w:rPr>
          <w:sz w:val="24"/>
          <w:szCs w:val="24"/>
        </w:rPr>
        <w:t>.</w:t>
      </w: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D13A5C" w:rsidRDefault="00D13A5C" w:rsidP="006257DC">
      <w:pPr>
        <w:widowControl w:val="0"/>
        <w:suppressAutoHyphens/>
        <w:autoSpaceDE w:val="0"/>
        <w:autoSpaceDN w:val="0"/>
        <w:adjustRightInd w:val="0"/>
        <w:ind w:firstLine="57"/>
        <w:jc w:val="center"/>
        <w:rPr>
          <w:sz w:val="28"/>
          <w:szCs w:val="28"/>
          <w:u w:val="single"/>
        </w:rPr>
      </w:pPr>
    </w:p>
    <w:p w:rsidR="00D13A5C" w:rsidRDefault="00D13A5C" w:rsidP="006257DC">
      <w:pPr>
        <w:widowControl w:val="0"/>
        <w:suppressAutoHyphens/>
        <w:autoSpaceDE w:val="0"/>
        <w:autoSpaceDN w:val="0"/>
        <w:adjustRightInd w:val="0"/>
        <w:ind w:firstLine="57"/>
        <w:jc w:val="center"/>
        <w:rPr>
          <w:sz w:val="28"/>
          <w:szCs w:val="28"/>
          <w:u w:val="single"/>
        </w:rPr>
      </w:pPr>
    </w:p>
    <w:p w:rsidR="00D13A5C" w:rsidRDefault="00D13A5C" w:rsidP="006257DC">
      <w:pPr>
        <w:widowControl w:val="0"/>
        <w:suppressAutoHyphens/>
        <w:autoSpaceDE w:val="0"/>
        <w:autoSpaceDN w:val="0"/>
        <w:adjustRightInd w:val="0"/>
        <w:ind w:firstLine="57"/>
        <w:jc w:val="center"/>
        <w:rPr>
          <w:sz w:val="28"/>
          <w:szCs w:val="28"/>
          <w:u w:val="single"/>
        </w:rPr>
      </w:pPr>
    </w:p>
    <w:p w:rsidR="006257DC" w:rsidRPr="006257DC" w:rsidRDefault="006257DC" w:rsidP="006257DC">
      <w:pPr>
        <w:widowControl w:val="0"/>
        <w:suppressAutoHyphens/>
        <w:autoSpaceDE w:val="0"/>
        <w:autoSpaceDN w:val="0"/>
        <w:adjustRightInd w:val="0"/>
        <w:ind w:firstLine="57"/>
        <w:jc w:val="center"/>
        <w:rPr>
          <w:sz w:val="28"/>
          <w:szCs w:val="28"/>
          <w:u w:val="single"/>
        </w:rPr>
      </w:pPr>
      <w:r w:rsidRPr="006257DC">
        <w:rPr>
          <w:sz w:val="28"/>
          <w:szCs w:val="28"/>
          <w:u w:val="single"/>
        </w:rPr>
        <w:t>УЧЕБНО – ТЕМАТИЧЕСКИЙ ПЛАН</w:t>
      </w:r>
    </w:p>
    <w:p w:rsidR="006257DC" w:rsidRPr="006257DC" w:rsidRDefault="006257DC" w:rsidP="006257D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6257DC">
        <w:rPr>
          <w:sz w:val="28"/>
          <w:szCs w:val="28"/>
          <w:u w:val="single"/>
        </w:rPr>
        <w:t xml:space="preserve">1-й ГОД ОБУЧЕНИЯ  </w:t>
      </w:r>
    </w:p>
    <w:p w:rsidR="006257DC" w:rsidRPr="006257DC" w:rsidRDefault="006257DC" w:rsidP="006257D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6257DC">
        <w:rPr>
          <w:sz w:val="28"/>
          <w:szCs w:val="28"/>
          <w:u w:val="single"/>
        </w:rPr>
        <w:t>315 часов</w:t>
      </w:r>
    </w:p>
    <w:p w:rsidR="006257DC" w:rsidRPr="006257DC" w:rsidRDefault="006257DC" w:rsidP="006257D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  <w:lang w:val="en-US"/>
        </w:rPr>
      </w:pPr>
      <w:r w:rsidRPr="006257DC">
        <w:rPr>
          <w:sz w:val="28"/>
          <w:szCs w:val="28"/>
          <w:u w:val="single"/>
        </w:rPr>
        <w:t>Теория-5</w:t>
      </w:r>
      <w:r w:rsidRPr="006257DC">
        <w:rPr>
          <w:sz w:val="28"/>
          <w:szCs w:val="28"/>
          <w:u w:val="single"/>
          <w:lang w:val="en-US"/>
        </w:rPr>
        <w:t>4</w:t>
      </w:r>
    </w:p>
    <w:p w:rsidR="006257DC" w:rsidRPr="006257DC" w:rsidRDefault="006257DC" w:rsidP="006257D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  <w:lang w:val="en-US"/>
        </w:rPr>
      </w:pPr>
      <w:r w:rsidRPr="006257DC">
        <w:rPr>
          <w:sz w:val="28"/>
          <w:szCs w:val="28"/>
          <w:u w:val="single"/>
        </w:rPr>
        <w:t>Практика-2</w:t>
      </w:r>
      <w:r w:rsidRPr="006257DC">
        <w:rPr>
          <w:sz w:val="28"/>
          <w:szCs w:val="28"/>
          <w:u w:val="single"/>
          <w:lang w:val="en-US"/>
        </w:rPr>
        <w:t>61</w:t>
      </w:r>
    </w:p>
    <w:tbl>
      <w:tblPr>
        <w:tblpPr w:leftFromText="180" w:rightFromText="180" w:vertAnchor="text" w:horzAnchor="margin" w:tblpX="-542" w:tblpY="423"/>
        <w:tblW w:w="1021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4"/>
        <w:gridCol w:w="6379"/>
        <w:gridCol w:w="992"/>
        <w:gridCol w:w="1134"/>
        <w:gridCol w:w="978"/>
      </w:tblGrid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257DC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6257DC">
              <w:rPr>
                <w:bCs/>
                <w:sz w:val="24"/>
                <w:szCs w:val="24"/>
              </w:rPr>
              <w:t>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 w:rsidRPr="006257DC">
              <w:rPr>
                <w:bCs/>
                <w:sz w:val="24"/>
                <w:szCs w:val="24"/>
              </w:rPr>
              <w:t>теор</w:t>
            </w:r>
            <w:proofErr w:type="spellEnd"/>
            <w:r w:rsidRPr="006257D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 w:rsidRPr="006257DC">
              <w:rPr>
                <w:bCs/>
                <w:sz w:val="24"/>
                <w:szCs w:val="24"/>
              </w:rPr>
              <w:t>практ</w:t>
            </w:r>
            <w:proofErr w:type="spellEnd"/>
            <w:r w:rsidRPr="006257D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257DC">
              <w:rPr>
                <w:bCs/>
                <w:sz w:val="24"/>
                <w:szCs w:val="24"/>
              </w:rPr>
              <w:t>всего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257DC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</w:rPr>
              <w:t>Беседы.</w:t>
            </w:r>
            <w:r w:rsidRPr="006257DC">
              <w:rPr>
                <w:sz w:val="24"/>
                <w:szCs w:val="24"/>
              </w:rPr>
              <w:t xml:space="preserve"> Знакомство с планом работы объединения.  Знакомство с творчеством   лучших фотографов и кинорежиссеров.  Тематические экскурсии.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 xml:space="preserve">       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27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jc w:val="both"/>
              <w:rPr>
                <w:bCs/>
                <w:sz w:val="24"/>
                <w:szCs w:val="24"/>
              </w:rPr>
            </w:pPr>
            <w:r w:rsidRPr="006257DC">
              <w:rPr>
                <w:sz w:val="24"/>
                <w:szCs w:val="24"/>
              </w:rPr>
              <w:t>Просмотр фильмов и видеороликов разных жанров.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</w:rPr>
              <w:t xml:space="preserve">        </w:t>
            </w:r>
            <w:r w:rsidRPr="006257D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9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 xml:space="preserve">3.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257DC">
              <w:rPr>
                <w:sz w:val="24"/>
                <w:szCs w:val="24"/>
              </w:rPr>
              <w:t xml:space="preserve">Структура </w:t>
            </w:r>
            <w:proofErr w:type="spellStart"/>
            <w:r w:rsidRPr="006257DC">
              <w:rPr>
                <w:sz w:val="24"/>
                <w:szCs w:val="24"/>
              </w:rPr>
              <w:t>фотоинформации</w:t>
            </w:r>
            <w:proofErr w:type="spellEnd"/>
            <w:r w:rsidRPr="006257DC">
              <w:rPr>
                <w:sz w:val="24"/>
                <w:szCs w:val="24"/>
              </w:rPr>
              <w:t>.</w:t>
            </w:r>
            <w:r w:rsidRPr="006257DC">
              <w:rPr>
                <w:sz w:val="22"/>
                <w:szCs w:val="22"/>
                <w:lang w:eastAsia="en-US"/>
              </w:rPr>
              <w:t xml:space="preserve"> Цифровой фотоаппарат.</w:t>
            </w:r>
            <w:r w:rsidRPr="006257DC">
              <w:rPr>
                <w:bCs/>
                <w:sz w:val="24"/>
                <w:szCs w:val="24"/>
              </w:rPr>
              <w:t xml:space="preserve"> Основы фотографии. Техника и технология фотосъемки.</w:t>
            </w:r>
            <w:r w:rsidRPr="006257DC">
              <w:rPr>
                <w:sz w:val="24"/>
                <w:szCs w:val="24"/>
              </w:rPr>
              <w:t xml:space="preserve"> </w:t>
            </w:r>
            <w:r w:rsidRPr="006257DC">
              <w:rPr>
                <w:sz w:val="22"/>
                <w:szCs w:val="24"/>
              </w:rPr>
              <w:t xml:space="preserve"> Обработка цифровых фото.  Программа </w:t>
            </w:r>
            <w:proofErr w:type="spellStart"/>
            <w:r w:rsidRPr="006257DC">
              <w:rPr>
                <w:sz w:val="22"/>
                <w:szCs w:val="24"/>
                <w:lang w:val="en-US"/>
              </w:rPr>
              <w:t>RowerPoint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>19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257DC">
              <w:rPr>
                <w:sz w:val="24"/>
                <w:szCs w:val="24"/>
                <w:lang w:val="en-US"/>
              </w:rPr>
              <w:t>4</w:t>
            </w:r>
            <w:r w:rsidRPr="006257DC">
              <w:rPr>
                <w:sz w:val="24"/>
                <w:szCs w:val="24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257DC">
              <w:rPr>
                <w:sz w:val="24"/>
                <w:szCs w:val="24"/>
              </w:rPr>
              <w:t xml:space="preserve">Разработка сценариев сюжетов репортажей. Подготовка к мероприятиям, оформление </w:t>
            </w:r>
            <w:proofErr w:type="spellStart"/>
            <w:r w:rsidRPr="006257DC">
              <w:rPr>
                <w:sz w:val="24"/>
                <w:szCs w:val="24"/>
              </w:rPr>
              <w:t>фотостендов</w:t>
            </w:r>
            <w:proofErr w:type="gramStart"/>
            <w:r w:rsidRPr="006257DC">
              <w:rPr>
                <w:sz w:val="24"/>
                <w:szCs w:val="24"/>
              </w:rPr>
              <w:t>.И</w:t>
            </w:r>
            <w:proofErr w:type="gramEnd"/>
            <w:r w:rsidRPr="006257DC">
              <w:rPr>
                <w:sz w:val="24"/>
                <w:szCs w:val="24"/>
              </w:rPr>
              <w:t>нтервьюирование</w:t>
            </w:r>
            <w:proofErr w:type="spellEnd"/>
            <w:r w:rsidRPr="006257D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>39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6257DC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6257DC">
              <w:rPr>
                <w:bCs/>
                <w:sz w:val="24"/>
                <w:szCs w:val="24"/>
              </w:rPr>
              <w:t>Фото и видеосъемки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73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6257DC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rPr>
                <w:sz w:val="22"/>
                <w:szCs w:val="24"/>
              </w:rPr>
            </w:pPr>
            <w:r w:rsidRPr="006257DC">
              <w:rPr>
                <w:sz w:val="24"/>
                <w:szCs w:val="24"/>
              </w:rPr>
              <w:t>Программа “Киностудия</w:t>
            </w:r>
            <w:r w:rsidRPr="006257DC">
              <w:rPr>
                <w:sz w:val="22"/>
                <w:szCs w:val="24"/>
              </w:rPr>
              <w:t xml:space="preserve"> </w:t>
            </w:r>
            <w:r w:rsidRPr="006257DC">
              <w:rPr>
                <w:sz w:val="22"/>
                <w:szCs w:val="24"/>
                <w:lang w:val="en-US"/>
              </w:rPr>
              <w:t>Windows</w:t>
            </w:r>
            <w:r w:rsidRPr="006257DC">
              <w:rPr>
                <w:sz w:val="22"/>
                <w:szCs w:val="24"/>
              </w:rPr>
              <w:t xml:space="preserve"> </w:t>
            </w:r>
            <w:r w:rsidRPr="006257DC">
              <w:rPr>
                <w:sz w:val="22"/>
                <w:szCs w:val="24"/>
                <w:lang w:val="en-US"/>
              </w:rPr>
              <w:t>Live</w:t>
            </w:r>
            <w:r w:rsidRPr="006257DC">
              <w:rPr>
                <w:sz w:val="22"/>
                <w:szCs w:val="24"/>
              </w:rPr>
              <w:t xml:space="preserve">. </w:t>
            </w:r>
            <w:r w:rsidRPr="006257DC">
              <w:rPr>
                <w:bCs/>
                <w:sz w:val="24"/>
                <w:szCs w:val="24"/>
              </w:rPr>
              <w:t>Видеомонтаж. Звук в видеофильме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105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110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257DC">
              <w:rPr>
                <w:sz w:val="24"/>
                <w:szCs w:val="24"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6257DC">
              <w:rPr>
                <w:bCs/>
                <w:sz w:val="24"/>
                <w:szCs w:val="24"/>
              </w:rPr>
              <w:t xml:space="preserve">Демонстрация </w:t>
            </w:r>
            <w:proofErr w:type="spellStart"/>
            <w:r w:rsidRPr="006257DC">
              <w:rPr>
                <w:bCs/>
                <w:sz w:val="24"/>
                <w:szCs w:val="24"/>
              </w:rPr>
              <w:t>фотопрезентаций</w:t>
            </w:r>
            <w:proofErr w:type="spellEnd"/>
            <w:r w:rsidRPr="006257DC">
              <w:rPr>
                <w:bCs/>
                <w:sz w:val="24"/>
                <w:szCs w:val="24"/>
              </w:rPr>
              <w:t>, видеоролика, фильма. Защита проекта.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19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257DC">
              <w:rPr>
                <w:sz w:val="24"/>
                <w:szCs w:val="24"/>
                <w:lang w:val="en-US"/>
              </w:rPr>
              <w:t>8</w:t>
            </w:r>
            <w:r w:rsidRPr="006257DC">
              <w:rPr>
                <w:sz w:val="24"/>
                <w:szCs w:val="24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6257DC">
              <w:rPr>
                <w:bCs/>
                <w:sz w:val="24"/>
                <w:szCs w:val="24"/>
                <w:lang w:val="en-US"/>
              </w:rPr>
              <w:t>Работа</w:t>
            </w:r>
            <w:proofErr w:type="spellEnd"/>
            <w:r w:rsidRPr="006257DC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57DC">
              <w:rPr>
                <w:bCs/>
                <w:sz w:val="24"/>
                <w:szCs w:val="24"/>
                <w:lang w:val="en-US"/>
              </w:rPr>
              <w:t>над</w:t>
            </w:r>
            <w:proofErr w:type="spellEnd"/>
            <w:r w:rsidRPr="006257DC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57DC">
              <w:rPr>
                <w:bCs/>
                <w:sz w:val="24"/>
                <w:szCs w:val="24"/>
                <w:lang w:val="en-US"/>
              </w:rPr>
              <w:t>проектами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14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 w:rsidRPr="006257DC">
              <w:rPr>
                <w:sz w:val="24"/>
                <w:szCs w:val="24"/>
                <w:lang w:val="en-US"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6257DC">
              <w:rPr>
                <w:sz w:val="24"/>
                <w:szCs w:val="28"/>
              </w:rPr>
              <w:t>Общие культурно-массовые мероприятия согласно плану воспитательной работы МБУ ДО «ДДТ» на 2019 г.-2020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6257DC">
              <w:rPr>
                <w:bCs/>
                <w:sz w:val="24"/>
                <w:szCs w:val="24"/>
                <w:lang w:val="en-US"/>
              </w:rPr>
              <w:t>5</w:t>
            </w:r>
          </w:p>
        </w:tc>
      </w:tr>
      <w:tr w:rsidR="006257DC" w:rsidRPr="006257DC" w:rsidTr="00D13A5C">
        <w:trPr>
          <w:tblCellSpacing w:w="0" w:type="dxa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</w:rPr>
            </w:pPr>
            <w:r w:rsidRPr="006257DC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  <w:lang w:val="en-US"/>
              </w:rPr>
            </w:pPr>
            <w:r w:rsidRPr="006257DC">
              <w:rPr>
                <w:b/>
                <w:sz w:val="24"/>
                <w:szCs w:val="24"/>
                <w:lang w:val="en-US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  <w:lang w:val="en-US"/>
              </w:rPr>
            </w:pPr>
            <w:r w:rsidRPr="006257DC">
              <w:rPr>
                <w:b/>
                <w:sz w:val="24"/>
                <w:szCs w:val="24"/>
                <w:lang w:val="en-US"/>
              </w:rPr>
              <w:t>261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57DC" w:rsidRPr="006257DC" w:rsidRDefault="006257DC" w:rsidP="006257D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  <w:lang w:val="en-US"/>
              </w:rPr>
            </w:pPr>
            <w:r w:rsidRPr="006257DC">
              <w:rPr>
                <w:b/>
                <w:sz w:val="24"/>
                <w:szCs w:val="24"/>
                <w:lang w:val="en-US"/>
              </w:rPr>
              <w:t>315</w:t>
            </w:r>
          </w:p>
        </w:tc>
      </w:tr>
    </w:tbl>
    <w:p w:rsidR="006257DC" w:rsidRPr="006257DC" w:rsidRDefault="006257DC" w:rsidP="006257DC">
      <w:pPr>
        <w:spacing w:before="100" w:beforeAutospacing="1" w:after="100" w:afterAutospacing="1"/>
        <w:rPr>
          <w:b/>
          <w:sz w:val="24"/>
          <w:szCs w:val="24"/>
        </w:rPr>
      </w:pPr>
      <w:r w:rsidRPr="006257DC">
        <w:rPr>
          <w:sz w:val="24"/>
          <w:szCs w:val="24"/>
        </w:rPr>
        <w:br/>
      </w:r>
    </w:p>
    <w:p w:rsidR="0013607C" w:rsidRDefault="0013607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6257DC" w:rsidRDefault="006257D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6257DC" w:rsidRDefault="006257D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6257DC" w:rsidRDefault="006257D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6257DC" w:rsidRDefault="006257D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6257DC" w:rsidRDefault="006257D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6257DC" w:rsidRDefault="006257D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13607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Pr="0013607C" w:rsidRDefault="0013607C" w:rsidP="0013607C">
      <w:pPr>
        <w:widowControl w:val="0"/>
        <w:suppressAutoHyphens/>
        <w:autoSpaceDE w:val="0"/>
        <w:autoSpaceDN w:val="0"/>
        <w:adjustRightInd w:val="0"/>
        <w:ind w:firstLine="57"/>
        <w:jc w:val="center"/>
        <w:rPr>
          <w:sz w:val="28"/>
          <w:szCs w:val="28"/>
          <w:u w:val="single"/>
        </w:rPr>
      </w:pPr>
      <w:r w:rsidRPr="0013607C">
        <w:rPr>
          <w:sz w:val="28"/>
          <w:szCs w:val="28"/>
          <w:u w:val="single"/>
        </w:rPr>
        <w:lastRenderedPageBreak/>
        <w:t>УЧЕБНО – ТЕМАТИЧЕСКИЙ ПЛАН</w:t>
      </w:r>
    </w:p>
    <w:p w:rsidR="0013607C" w:rsidRPr="0013607C" w:rsidRDefault="0013607C" w:rsidP="0013607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  <w:lang w:val="en-US"/>
        </w:rPr>
        <w:t>2</w:t>
      </w:r>
      <w:r w:rsidRPr="0013607C">
        <w:rPr>
          <w:sz w:val="28"/>
          <w:szCs w:val="28"/>
          <w:u w:val="single"/>
        </w:rPr>
        <w:t xml:space="preserve">-й ГОД ОБУЧЕНИЯ  </w:t>
      </w:r>
    </w:p>
    <w:p w:rsidR="0013607C" w:rsidRPr="0013607C" w:rsidRDefault="0013607C" w:rsidP="0013607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13607C">
        <w:rPr>
          <w:sz w:val="28"/>
          <w:szCs w:val="28"/>
          <w:u w:val="single"/>
        </w:rPr>
        <w:t>315 часов</w:t>
      </w:r>
    </w:p>
    <w:p w:rsidR="0013607C" w:rsidRPr="0013607C" w:rsidRDefault="0013607C" w:rsidP="0013607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  <w:lang w:val="en-US"/>
        </w:rPr>
      </w:pPr>
      <w:r w:rsidRPr="0013607C">
        <w:rPr>
          <w:sz w:val="28"/>
          <w:szCs w:val="28"/>
          <w:u w:val="single"/>
        </w:rPr>
        <w:t>Теория-</w:t>
      </w:r>
      <w:r w:rsidR="00647C10">
        <w:rPr>
          <w:sz w:val="28"/>
          <w:szCs w:val="28"/>
          <w:u w:val="single"/>
          <w:lang w:val="en-US"/>
        </w:rPr>
        <w:t>76</w:t>
      </w:r>
    </w:p>
    <w:p w:rsidR="0013607C" w:rsidRPr="0013607C" w:rsidRDefault="0013607C" w:rsidP="0013607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  <w:lang w:val="en-US"/>
        </w:rPr>
      </w:pPr>
      <w:r w:rsidRPr="0013607C">
        <w:rPr>
          <w:sz w:val="28"/>
          <w:szCs w:val="28"/>
          <w:u w:val="single"/>
        </w:rPr>
        <w:t>Практика-</w:t>
      </w:r>
      <w:r w:rsidR="00647C10">
        <w:rPr>
          <w:sz w:val="28"/>
          <w:szCs w:val="28"/>
          <w:u w:val="single"/>
          <w:lang w:val="en-US"/>
        </w:rPr>
        <w:t>239</w:t>
      </w:r>
    </w:p>
    <w:p w:rsidR="0013607C" w:rsidRPr="0013607C" w:rsidRDefault="0013607C" w:rsidP="0013607C">
      <w:pPr>
        <w:widowControl w:val="0"/>
        <w:tabs>
          <w:tab w:val="left" w:pos="630"/>
        </w:tabs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13607C" w:rsidRPr="00971A9E" w:rsidRDefault="0013607C" w:rsidP="0013607C">
      <w:pPr>
        <w:spacing w:before="100" w:beforeAutospacing="1" w:after="100" w:afterAutospacing="1"/>
        <w:jc w:val="center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2-ой год обучения</w:t>
      </w:r>
    </w:p>
    <w:tbl>
      <w:tblPr>
        <w:tblW w:w="9797" w:type="dxa"/>
        <w:tblCellSpacing w:w="0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9"/>
        <w:gridCol w:w="4718"/>
        <w:gridCol w:w="1970"/>
        <w:gridCol w:w="1080"/>
        <w:gridCol w:w="1320"/>
      </w:tblGrid>
      <w:tr w:rsidR="0013607C" w:rsidRPr="00D832A0" w:rsidTr="0013607C">
        <w:trPr>
          <w:tblCellSpacing w:w="0" w:type="dxa"/>
        </w:trPr>
        <w:tc>
          <w:tcPr>
            <w:tcW w:w="709" w:type="dxa"/>
          </w:tcPr>
          <w:p w:rsidR="0013607C" w:rsidRPr="00D832A0" w:rsidRDefault="0013607C" w:rsidP="00471F5A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bookmarkStart w:id="2" w:name="table01"/>
            <w:bookmarkEnd w:id="2"/>
            <w:r w:rsidRPr="00D832A0">
              <w:rPr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4718" w:type="dxa"/>
          </w:tcPr>
          <w:p w:rsidR="0013607C" w:rsidRPr="00D832A0" w:rsidRDefault="0013607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832A0">
              <w:rPr>
                <w:bCs/>
                <w:sz w:val="24"/>
                <w:szCs w:val="24"/>
              </w:rPr>
              <w:t>Темы</w:t>
            </w:r>
          </w:p>
        </w:tc>
        <w:tc>
          <w:tcPr>
            <w:tcW w:w="1970" w:type="dxa"/>
          </w:tcPr>
          <w:p w:rsidR="0013607C" w:rsidRPr="0013607C" w:rsidRDefault="0013607C" w:rsidP="00D13A5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Cs/>
                <w:sz w:val="24"/>
                <w:szCs w:val="24"/>
                <w:lang w:val="en-US"/>
              </w:rPr>
              <w:t>Теор</w:t>
            </w:r>
            <w:proofErr w:type="spellEnd"/>
            <w:r>
              <w:rPr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080" w:type="dxa"/>
          </w:tcPr>
          <w:p w:rsidR="0013607C" w:rsidRPr="0013607C" w:rsidRDefault="0013607C" w:rsidP="0013607C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bCs/>
                <w:sz w:val="24"/>
                <w:szCs w:val="24"/>
              </w:rPr>
              <w:t>Практ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320" w:type="dxa"/>
          </w:tcPr>
          <w:p w:rsidR="0013607C" w:rsidRPr="0013607C" w:rsidRDefault="0013607C" w:rsidP="00D13A5C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bCs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13607C" w:rsidRPr="00D832A0" w:rsidTr="0013607C">
        <w:trPr>
          <w:tblCellSpacing w:w="0" w:type="dxa"/>
        </w:trPr>
        <w:tc>
          <w:tcPr>
            <w:tcW w:w="709" w:type="dxa"/>
          </w:tcPr>
          <w:p w:rsidR="0013607C" w:rsidRPr="0013607C" w:rsidRDefault="0013607C" w:rsidP="0013607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</w:t>
            </w:r>
          </w:p>
          <w:p w:rsidR="0013607C" w:rsidRPr="00D832A0" w:rsidRDefault="0013607C" w:rsidP="00D13A5C">
            <w:pPr>
              <w:tabs>
                <w:tab w:val="left" w:pos="845"/>
              </w:tabs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718" w:type="dxa"/>
          </w:tcPr>
          <w:p w:rsidR="0013607C" w:rsidRPr="00971A9E" w:rsidRDefault="0013607C" w:rsidP="0013607C">
            <w:pPr>
              <w:spacing w:before="100" w:beforeAutospacing="1" w:after="100" w:afterAutospacing="1"/>
              <w:ind w:firstLine="30"/>
              <w:jc w:val="both"/>
              <w:rPr>
                <w:sz w:val="24"/>
                <w:szCs w:val="24"/>
              </w:rPr>
            </w:pPr>
            <w:r w:rsidRPr="0013607C">
              <w:rPr>
                <w:bCs/>
                <w:sz w:val="24"/>
                <w:szCs w:val="24"/>
              </w:rPr>
              <w:t>Беседы.</w:t>
            </w:r>
            <w:r w:rsidRPr="0013607C">
              <w:rPr>
                <w:sz w:val="24"/>
                <w:szCs w:val="24"/>
              </w:rPr>
              <w:t xml:space="preserve"> Знакомство с планом работы объединения.  Тематические экскурсии.</w:t>
            </w:r>
          </w:p>
        </w:tc>
        <w:tc>
          <w:tcPr>
            <w:tcW w:w="1970" w:type="dxa"/>
          </w:tcPr>
          <w:p w:rsidR="0013607C" w:rsidRPr="0013607C" w:rsidRDefault="0013607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080" w:type="dxa"/>
          </w:tcPr>
          <w:p w:rsidR="0013607C" w:rsidRPr="0013607C" w:rsidRDefault="0013607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320" w:type="dxa"/>
          </w:tcPr>
          <w:p w:rsidR="0013607C" w:rsidRPr="0013607C" w:rsidRDefault="0013607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18</w:t>
            </w:r>
          </w:p>
        </w:tc>
      </w:tr>
      <w:tr w:rsidR="0013607C" w:rsidRPr="00D832A0" w:rsidTr="0013607C">
        <w:trPr>
          <w:tblCellSpacing w:w="0" w:type="dxa"/>
        </w:trPr>
        <w:tc>
          <w:tcPr>
            <w:tcW w:w="709" w:type="dxa"/>
          </w:tcPr>
          <w:p w:rsidR="0013607C" w:rsidRPr="0013607C" w:rsidRDefault="0013607C" w:rsidP="0013607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4718" w:type="dxa"/>
          </w:tcPr>
          <w:p w:rsidR="0013607C" w:rsidRPr="00971A9E" w:rsidRDefault="0013607C" w:rsidP="00D13A5C">
            <w:pPr>
              <w:spacing w:before="100" w:beforeAutospacing="1" w:after="100" w:afterAutospacing="1"/>
              <w:ind w:firstLine="30"/>
              <w:jc w:val="both"/>
              <w:rPr>
                <w:sz w:val="24"/>
                <w:szCs w:val="24"/>
              </w:rPr>
            </w:pPr>
            <w:r w:rsidRPr="00971A9E">
              <w:rPr>
                <w:bCs/>
                <w:iCs/>
                <w:sz w:val="24"/>
                <w:szCs w:val="24"/>
              </w:rPr>
              <w:t>Искусство фотографии. Обработка цифрового изображения.</w:t>
            </w:r>
          </w:p>
        </w:tc>
        <w:tc>
          <w:tcPr>
            <w:tcW w:w="1970" w:type="dxa"/>
          </w:tcPr>
          <w:p w:rsidR="0013607C" w:rsidRPr="0013607C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08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132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101</w:t>
            </w:r>
          </w:p>
        </w:tc>
      </w:tr>
      <w:tr w:rsidR="0013607C" w:rsidRPr="00D832A0" w:rsidTr="0013607C">
        <w:trPr>
          <w:tblCellSpacing w:w="0" w:type="dxa"/>
        </w:trPr>
        <w:tc>
          <w:tcPr>
            <w:tcW w:w="709" w:type="dxa"/>
          </w:tcPr>
          <w:p w:rsidR="0013607C" w:rsidRPr="0013607C" w:rsidRDefault="0013607C" w:rsidP="0013607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4718" w:type="dxa"/>
          </w:tcPr>
          <w:p w:rsidR="0013607C" w:rsidRPr="0013607C" w:rsidRDefault="0013607C" w:rsidP="0013607C">
            <w:pPr>
              <w:spacing w:before="100" w:beforeAutospacing="1" w:after="100" w:afterAutospacing="1"/>
              <w:ind w:firstLine="30"/>
              <w:jc w:val="both"/>
              <w:rPr>
                <w:sz w:val="24"/>
                <w:szCs w:val="24"/>
              </w:rPr>
            </w:pPr>
            <w:r w:rsidRPr="00971A9E">
              <w:rPr>
                <w:sz w:val="24"/>
                <w:szCs w:val="24"/>
              </w:rPr>
              <w:t>Звук в видеофильме</w:t>
            </w:r>
            <w:r w:rsidRPr="0013607C">
              <w:rPr>
                <w:sz w:val="24"/>
                <w:szCs w:val="24"/>
              </w:rPr>
              <w:t>. Свет в видеофильме</w:t>
            </w:r>
            <w:r>
              <w:rPr>
                <w:sz w:val="24"/>
                <w:szCs w:val="24"/>
              </w:rPr>
              <w:t xml:space="preserve">. </w:t>
            </w:r>
            <w:r w:rsidRPr="0013607C">
              <w:rPr>
                <w:sz w:val="24"/>
                <w:szCs w:val="24"/>
              </w:rPr>
              <w:t>Кинопрофессии.</w:t>
            </w:r>
          </w:p>
        </w:tc>
        <w:tc>
          <w:tcPr>
            <w:tcW w:w="197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108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132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59</w:t>
            </w:r>
          </w:p>
        </w:tc>
      </w:tr>
      <w:tr w:rsidR="0013607C" w:rsidRPr="00D832A0" w:rsidTr="0013607C">
        <w:trPr>
          <w:trHeight w:val="781"/>
          <w:tblCellSpacing w:w="0" w:type="dxa"/>
        </w:trPr>
        <w:tc>
          <w:tcPr>
            <w:tcW w:w="709" w:type="dxa"/>
          </w:tcPr>
          <w:p w:rsidR="0013607C" w:rsidRPr="0013607C" w:rsidRDefault="0013607C" w:rsidP="0013607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</w:t>
            </w:r>
          </w:p>
        </w:tc>
        <w:tc>
          <w:tcPr>
            <w:tcW w:w="4718" w:type="dxa"/>
          </w:tcPr>
          <w:p w:rsidR="0013607C" w:rsidRPr="00471F5A" w:rsidRDefault="0013607C" w:rsidP="00D13A5C">
            <w:pPr>
              <w:spacing w:before="100" w:beforeAutospacing="1" w:after="100" w:afterAutospacing="1"/>
              <w:ind w:firstLine="30"/>
              <w:jc w:val="both"/>
              <w:rPr>
                <w:sz w:val="24"/>
                <w:szCs w:val="24"/>
                <w:lang w:val="en-US"/>
              </w:rPr>
            </w:pPr>
            <w:r w:rsidRPr="00971A9E">
              <w:rPr>
                <w:bCs/>
                <w:sz w:val="24"/>
                <w:szCs w:val="24"/>
              </w:rPr>
              <w:t>Видеомонтаж</w:t>
            </w:r>
            <w:r w:rsidRPr="0013607C">
              <w:rPr>
                <w:bCs/>
                <w:sz w:val="24"/>
                <w:szCs w:val="24"/>
              </w:rPr>
              <w:t>.</w:t>
            </w:r>
            <w:r w:rsidRPr="00971A9E">
              <w:rPr>
                <w:bCs/>
                <w:sz w:val="24"/>
                <w:szCs w:val="24"/>
              </w:rPr>
              <w:t xml:space="preserve"> Звук, переходы и цифровые эффекты в видеофильме</w:t>
            </w:r>
            <w:r w:rsidR="00471F5A" w:rsidRPr="00471F5A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="00471F5A">
              <w:rPr>
                <w:bCs/>
                <w:sz w:val="24"/>
                <w:szCs w:val="24"/>
                <w:lang w:val="en-US"/>
              </w:rPr>
              <w:t>Работа</w:t>
            </w:r>
            <w:proofErr w:type="spellEnd"/>
            <w:r w:rsidR="00471F5A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71F5A">
              <w:rPr>
                <w:bCs/>
                <w:sz w:val="24"/>
                <w:szCs w:val="24"/>
                <w:lang w:val="en-US"/>
              </w:rPr>
              <w:t>над</w:t>
            </w:r>
            <w:proofErr w:type="spellEnd"/>
            <w:r w:rsidR="00471F5A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71F5A">
              <w:rPr>
                <w:bCs/>
                <w:sz w:val="24"/>
                <w:szCs w:val="24"/>
                <w:lang w:val="en-US"/>
              </w:rPr>
              <w:t>проектами</w:t>
            </w:r>
            <w:proofErr w:type="spellEnd"/>
          </w:p>
        </w:tc>
        <w:tc>
          <w:tcPr>
            <w:tcW w:w="1970" w:type="dxa"/>
          </w:tcPr>
          <w:p w:rsidR="0013607C" w:rsidRPr="00471F5A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471F5A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13607C" w:rsidRPr="00471F5A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471F5A"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1320" w:type="dxa"/>
          </w:tcPr>
          <w:p w:rsidR="0013607C" w:rsidRPr="00471F5A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471F5A">
              <w:rPr>
                <w:bCs/>
                <w:sz w:val="24"/>
                <w:szCs w:val="24"/>
              </w:rPr>
              <w:t>89</w:t>
            </w:r>
          </w:p>
        </w:tc>
      </w:tr>
      <w:tr w:rsidR="0013607C" w:rsidRPr="00D832A0" w:rsidTr="0013607C">
        <w:trPr>
          <w:tblCellSpacing w:w="0" w:type="dxa"/>
        </w:trPr>
        <w:tc>
          <w:tcPr>
            <w:tcW w:w="709" w:type="dxa"/>
          </w:tcPr>
          <w:p w:rsidR="0013607C" w:rsidRPr="00471F5A" w:rsidRDefault="0013607C" w:rsidP="0013607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471F5A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4718" w:type="dxa"/>
          </w:tcPr>
          <w:p w:rsidR="0013607C" w:rsidRPr="00471F5A" w:rsidRDefault="0013607C" w:rsidP="00D13A5C">
            <w:pPr>
              <w:spacing w:before="100" w:beforeAutospacing="1" w:after="100" w:afterAutospacing="1"/>
              <w:ind w:firstLine="30"/>
              <w:jc w:val="both"/>
              <w:rPr>
                <w:bCs/>
                <w:sz w:val="24"/>
                <w:szCs w:val="24"/>
              </w:rPr>
            </w:pPr>
            <w:r w:rsidRPr="00971A9E">
              <w:rPr>
                <w:bCs/>
                <w:sz w:val="24"/>
                <w:szCs w:val="24"/>
              </w:rPr>
              <w:t>Вывод фильма.</w:t>
            </w:r>
            <w:r w:rsidRPr="0013607C">
              <w:rPr>
                <w:bCs/>
                <w:sz w:val="24"/>
                <w:szCs w:val="24"/>
              </w:rPr>
              <w:t xml:space="preserve"> Защита проекта. </w:t>
            </w:r>
          </w:p>
        </w:tc>
        <w:tc>
          <w:tcPr>
            <w:tcW w:w="1970" w:type="dxa"/>
          </w:tcPr>
          <w:p w:rsidR="0013607C" w:rsidRPr="00D832A0" w:rsidRDefault="0013607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832A0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13607C" w:rsidRPr="00471F5A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471F5A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320" w:type="dxa"/>
          </w:tcPr>
          <w:p w:rsidR="0013607C" w:rsidRPr="00471F5A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471F5A">
              <w:rPr>
                <w:bCs/>
                <w:sz w:val="24"/>
                <w:szCs w:val="24"/>
              </w:rPr>
              <w:t>39</w:t>
            </w:r>
          </w:p>
        </w:tc>
      </w:tr>
      <w:tr w:rsidR="00471F5A" w:rsidRPr="00D832A0" w:rsidTr="0013607C">
        <w:trPr>
          <w:tblCellSpacing w:w="0" w:type="dxa"/>
        </w:trPr>
        <w:tc>
          <w:tcPr>
            <w:tcW w:w="709" w:type="dxa"/>
          </w:tcPr>
          <w:p w:rsidR="00471F5A" w:rsidRPr="00471F5A" w:rsidRDefault="00471F5A" w:rsidP="0013607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718" w:type="dxa"/>
          </w:tcPr>
          <w:p w:rsidR="00471F5A" w:rsidRPr="006257DC" w:rsidRDefault="00471F5A" w:rsidP="00D13A5C">
            <w:pPr>
              <w:spacing w:before="100" w:beforeAutospacing="1" w:after="100" w:afterAutospacing="1"/>
              <w:ind w:firstLine="30"/>
              <w:jc w:val="both"/>
              <w:rPr>
                <w:bCs/>
                <w:sz w:val="24"/>
                <w:szCs w:val="24"/>
              </w:rPr>
            </w:pPr>
            <w:proofErr w:type="spellStart"/>
            <w:r w:rsidRPr="00471F5A">
              <w:rPr>
                <w:bCs/>
                <w:sz w:val="24"/>
                <w:szCs w:val="24"/>
              </w:rPr>
              <w:t>Видеоинтервью</w:t>
            </w:r>
            <w:proofErr w:type="spellEnd"/>
            <w:r w:rsidRPr="00471F5A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471F5A">
              <w:rPr>
                <w:bCs/>
                <w:sz w:val="24"/>
                <w:szCs w:val="24"/>
              </w:rPr>
              <w:t>Фотовидеосъемки</w:t>
            </w:r>
            <w:proofErr w:type="spellEnd"/>
            <w:r w:rsidRPr="00471F5A">
              <w:rPr>
                <w:bCs/>
                <w:sz w:val="24"/>
                <w:szCs w:val="24"/>
              </w:rPr>
              <w:t xml:space="preserve"> для презентации. </w:t>
            </w:r>
            <w:r w:rsidRPr="006257DC">
              <w:rPr>
                <w:bCs/>
                <w:sz w:val="24"/>
                <w:szCs w:val="24"/>
              </w:rPr>
              <w:t>Выставки, конкурсная деятельность.</w:t>
            </w:r>
          </w:p>
        </w:tc>
        <w:tc>
          <w:tcPr>
            <w:tcW w:w="1970" w:type="dxa"/>
          </w:tcPr>
          <w:p w:rsidR="00471F5A" w:rsidRPr="00D832A0" w:rsidRDefault="00471F5A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471F5A" w:rsidRPr="00471F5A" w:rsidRDefault="00471F5A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320" w:type="dxa"/>
          </w:tcPr>
          <w:p w:rsidR="00471F5A" w:rsidRPr="00471F5A" w:rsidRDefault="00471F5A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</w:tr>
      <w:tr w:rsidR="0013607C" w:rsidRPr="00D832A0" w:rsidTr="0013607C">
        <w:trPr>
          <w:trHeight w:val="670"/>
          <w:tblCellSpacing w:w="0" w:type="dxa"/>
        </w:trPr>
        <w:tc>
          <w:tcPr>
            <w:tcW w:w="709" w:type="dxa"/>
          </w:tcPr>
          <w:p w:rsidR="0013607C" w:rsidRPr="00471F5A" w:rsidRDefault="0013607C" w:rsidP="0013607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471F5A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4718" w:type="dxa"/>
          </w:tcPr>
          <w:p w:rsidR="0013607C" w:rsidRDefault="0013607C" w:rsidP="0013607C">
            <w:pPr>
              <w:spacing w:before="100" w:beforeAutospacing="1" w:after="100" w:afterAutospacing="1"/>
              <w:ind w:firstLine="30"/>
              <w:jc w:val="both"/>
              <w:rPr>
                <w:bCs/>
                <w:sz w:val="24"/>
                <w:szCs w:val="24"/>
              </w:rPr>
            </w:pPr>
            <w:r w:rsidRPr="0013607C">
              <w:rPr>
                <w:sz w:val="24"/>
                <w:szCs w:val="28"/>
              </w:rPr>
              <w:t xml:space="preserve">Общие культурно-массовые мероприятия согласно плану воспитательной работы МБУ ДО «ДДТ» </w:t>
            </w:r>
          </w:p>
        </w:tc>
        <w:tc>
          <w:tcPr>
            <w:tcW w:w="1970" w:type="dxa"/>
          </w:tcPr>
          <w:p w:rsidR="0013607C" w:rsidRPr="00D832A0" w:rsidRDefault="0013607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32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9</w:t>
            </w:r>
          </w:p>
        </w:tc>
      </w:tr>
      <w:tr w:rsidR="0013607C" w:rsidRPr="00D832A0" w:rsidTr="0013607C">
        <w:trPr>
          <w:tblCellSpacing w:w="0" w:type="dxa"/>
        </w:trPr>
        <w:tc>
          <w:tcPr>
            <w:tcW w:w="709" w:type="dxa"/>
          </w:tcPr>
          <w:p w:rsidR="0013607C" w:rsidRPr="00D832A0" w:rsidRDefault="0013607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718" w:type="dxa"/>
          </w:tcPr>
          <w:p w:rsidR="0013607C" w:rsidRPr="00D832A0" w:rsidRDefault="0013607C" w:rsidP="00D13A5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</w:rPr>
            </w:pPr>
            <w:r w:rsidRPr="00D832A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97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76</w:t>
            </w:r>
          </w:p>
        </w:tc>
        <w:tc>
          <w:tcPr>
            <w:tcW w:w="1080" w:type="dxa"/>
          </w:tcPr>
          <w:p w:rsidR="0013607C" w:rsidRPr="006257DC" w:rsidRDefault="00647C10" w:rsidP="006257D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23</w:t>
            </w:r>
            <w:r w:rsidR="006257DC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20" w:type="dxa"/>
          </w:tcPr>
          <w:p w:rsidR="0013607C" w:rsidRPr="00647C10" w:rsidRDefault="00647C10" w:rsidP="00D13A5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315</w:t>
            </w:r>
          </w:p>
        </w:tc>
      </w:tr>
    </w:tbl>
    <w:p w:rsidR="0013607C" w:rsidRDefault="0013607C" w:rsidP="005D7D73">
      <w:pPr>
        <w:jc w:val="both"/>
        <w:rPr>
          <w:sz w:val="24"/>
          <w:szCs w:val="24"/>
        </w:rPr>
      </w:pPr>
    </w:p>
    <w:p w:rsidR="0013607C" w:rsidRDefault="0013607C" w:rsidP="005D7D73">
      <w:pPr>
        <w:jc w:val="both"/>
        <w:rPr>
          <w:sz w:val="24"/>
          <w:szCs w:val="24"/>
        </w:rPr>
      </w:pPr>
    </w:p>
    <w:p w:rsidR="00FD1A3C" w:rsidRDefault="00FD1A3C" w:rsidP="005D7D73">
      <w:pPr>
        <w:jc w:val="both"/>
        <w:rPr>
          <w:sz w:val="24"/>
          <w:szCs w:val="24"/>
        </w:rPr>
      </w:pPr>
    </w:p>
    <w:p w:rsidR="00FD1A3C" w:rsidRDefault="00FD1A3C" w:rsidP="005D7D73">
      <w:pPr>
        <w:jc w:val="both"/>
        <w:rPr>
          <w:sz w:val="24"/>
          <w:szCs w:val="24"/>
        </w:rPr>
      </w:pPr>
    </w:p>
    <w:p w:rsidR="00FD1A3C" w:rsidRDefault="00FD1A3C" w:rsidP="005D7D73">
      <w:pPr>
        <w:jc w:val="both"/>
        <w:rPr>
          <w:sz w:val="24"/>
          <w:szCs w:val="24"/>
        </w:rPr>
      </w:pPr>
    </w:p>
    <w:p w:rsidR="00FD1A3C" w:rsidRDefault="00FD1A3C" w:rsidP="005D7D73">
      <w:pPr>
        <w:jc w:val="both"/>
        <w:rPr>
          <w:sz w:val="24"/>
          <w:szCs w:val="24"/>
        </w:rPr>
      </w:pPr>
    </w:p>
    <w:p w:rsidR="00A116E6" w:rsidRDefault="00A116E6" w:rsidP="005D7D73">
      <w:pPr>
        <w:jc w:val="both"/>
        <w:rPr>
          <w:sz w:val="24"/>
          <w:szCs w:val="24"/>
        </w:rPr>
      </w:pPr>
    </w:p>
    <w:p w:rsidR="00A116E6" w:rsidRDefault="00A116E6" w:rsidP="005D7D73">
      <w:pPr>
        <w:jc w:val="both"/>
        <w:rPr>
          <w:sz w:val="24"/>
          <w:szCs w:val="24"/>
        </w:rPr>
      </w:pPr>
    </w:p>
    <w:p w:rsidR="00A116E6" w:rsidRDefault="00A116E6" w:rsidP="005D7D73">
      <w:pPr>
        <w:jc w:val="both"/>
        <w:rPr>
          <w:sz w:val="24"/>
          <w:szCs w:val="24"/>
        </w:rPr>
      </w:pPr>
    </w:p>
    <w:p w:rsidR="00A116E6" w:rsidRDefault="00A116E6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Default="00D13A5C" w:rsidP="005D7D73">
      <w:pPr>
        <w:jc w:val="both"/>
        <w:rPr>
          <w:sz w:val="24"/>
          <w:szCs w:val="24"/>
        </w:rPr>
      </w:pPr>
    </w:p>
    <w:p w:rsidR="00D13A5C" w:rsidRPr="00D13A5C" w:rsidRDefault="00D13A5C" w:rsidP="00D41833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</w:p>
    <w:p w:rsidR="00D41833" w:rsidRPr="0013607C" w:rsidRDefault="00D41833" w:rsidP="00D41833">
      <w:pPr>
        <w:widowControl w:val="0"/>
        <w:tabs>
          <w:tab w:val="left" w:pos="630"/>
        </w:tabs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D13A5C" w:rsidRPr="00D13A5C" w:rsidRDefault="00D13A5C" w:rsidP="00D13A5C">
      <w:pPr>
        <w:widowControl w:val="0"/>
        <w:suppressAutoHyphens/>
        <w:autoSpaceDE w:val="0"/>
        <w:autoSpaceDN w:val="0"/>
        <w:adjustRightInd w:val="0"/>
        <w:ind w:firstLine="57"/>
        <w:jc w:val="center"/>
        <w:rPr>
          <w:sz w:val="28"/>
          <w:szCs w:val="28"/>
          <w:u w:val="single"/>
        </w:rPr>
      </w:pPr>
      <w:r w:rsidRPr="00D13A5C">
        <w:rPr>
          <w:sz w:val="28"/>
          <w:szCs w:val="28"/>
          <w:u w:val="single"/>
        </w:rPr>
        <w:t>УЧЕБНО – ТЕМАТИЧЕСКИЙ ПЛАН</w:t>
      </w:r>
    </w:p>
    <w:p w:rsidR="00D13A5C" w:rsidRPr="00D13A5C" w:rsidRDefault="00D13A5C" w:rsidP="00D13A5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D13A5C">
        <w:rPr>
          <w:sz w:val="28"/>
          <w:szCs w:val="28"/>
          <w:u w:val="single"/>
        </w:rPr>
        <w:t xml:space="preserve">3-й ГОД ОБУЧЕНИЯ  </w:t>
      </w:r>
    </w:p>
    <w:p w:rsidR="00D13A5C" w:rsidRPr="00D13A5C" w:rsidRDefault="00D13A5C" w:rsidP="00D13A5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D13A5C">
        <w:rPr>
          <w:sz w:val="28"/>
          <w:szCs w:val="28"/>
          <w:u w:val="single"/>
        </w:rPr>
        <w:t>315 часов</w:t>
      </w:r>
    </w:p>
    <w:p w:rsidR="00D13A5C" w:rsidRPr="00D13A5C" w:rsidRDefault="00D13A5C" w:rsidP="00D13A5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D13A5C">
        <w:rPr>
          <w:sz w:val="28"/>
          <w:szCs w:val="28"/>
          <w:u w:val="single"/>
        </w:rPr>
        <w:t>Теория-31</w:t>
      </w:r>
    </w:p>
    <w:p w:rsidR="00D13A5C" w:rsidRPr="00D13A5C" w:rsidRDefault="00D13A5C" w:rsidP="00D13A5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D13A5C">
        <w:rPr>
          <w:sz w:val="28"/>
          <w:szCs w:val="28"/>
          <w:u w:val="single"/>
        </w:rPr>
        <w:t>Практика-284</w:t>
      </w:r>
    </w:p>
    <w:p w:rsidR="00D13A5C" w:rsidRPr="00D13A5C" w:rsidRDefault="00D13A5C" w:rsidP="00D13A5C">
      <w:pPr>
        <w:widowControl w:val="0"/>
        <w:tabs>
          <w:tab w:val="left" w:pos="630"/>
        </w:tabs>
        <w:autoSpaceDE w:val="0"/>
        <w:autoSpaceDN w:val="0"/>
        <w:adjustRightInd w:val="0"/>
        <w:rPr>
          <w:sz w:val="28"/>
          <w:szCs w:val="28"/>
          <w:u w:val="single"/>
        </w:rPr>
      </w:pPr>
    </w:p>
    <w:tbl>
      <w:tblPr>
        <w:tblW w:w="9797" w:type="dxa"/>
        <w:tblCellSpacing w:w="0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09"/>
        <w:gridCol w:w="4718"/>
        <w:gridCol w:w="1970"/>
        <w:gridCol w:w="1080"/>
        <w:gridCol w:w="1320"/>
      </w:tblGrid>
      <w:tr w:rsidR="00D13A5C" w:rsidRPr="00D13A5C" w:rsidTr="00D13A5C">
        <w:trPr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Темы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D13A5C">
              <w:rPr>
                <w:bCs/>
                <w:sz w:val="24"/>
                <w:szCs w:val="24"/>
                <w:lang w:val="en-US"/>
              </w:rPr>
              <w:t>Теор</w:t>
            </w:r>
            <w:proofErr w:type="spellEnd"/>
            <w:r w:rsidRPr="00D13A5C">
              <w:rPr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13A5C">
              <w:rPr>
                <w:bCs/>
                <w:sz w:val="24"/>
                <w:szCs w:val="24"/>
              </w:rPr>
              <w:t>Практ</w:t>
            </w:r>
            <w:proofErr w:type="spellEnd"/>
            <w:r w:rsidRPr="00D13A5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proofErr w:type="spellStart"/>
            <w:r w:rsidRPr="00D13A5C">
              <w:rPr>
                <w:bCs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D13A5C" w:rsidRPr="00D13A5C" w:rsidTr="00D13A5C">
        <w:trPr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 w:rsidRPr="00D13A5C">
              <w:rPr>
                <w:sz w:val="24"/>
                <w:szCs w:val="24"/>
                <w:lang w:val="en-US"/>
              </w:rPr>
              <w:t>1.</w:t>
            </w:r>
          </w:p>
          <w:p w:rsidR="00D13A5C" w:rsidRPr="00D13A5C" w:rsidRDefault="00D13A5C" w:rsidP="00D13A5C">
            <w:pPr>
              <w:tabs>
                <w:tab w:val="left" w:pos="845"/>
              </w:tabs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30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Беседы.</w:t>
            </w:r>
            <w:r w:rsidRPr="00D13A5C">
              <w:rPr>
                <w:sz w:val="24"/>
                <w:szCs w:val="24"/>
              </w:rPr>
              <w:t xml:space="preserve"> Знакомство с планом работы объединения.  Тематические экскурсии.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7</w:t>
            </w:r>
          </w:p>
        </w:tc>
      </w:tr>
      <w:tr w:rsidR="00D13A5C" w:rsidRPr="00D13A5C" w:rsidTr="00D13A5C">
        <w:trPr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sz w:val="24"/>
                <w:szCs w:val="24"/>
                <w:lang w:val="en-US"/>
              </w:rPr>
            </w:pPr>
            <w:r w:rsidRPr="00D13A5C"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30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iCs/>
                <w:sz w:val="24"/>
                <w:szCs w:val="24"/>
              </w:rPr>
              <w:t>Искусство фотографии. Фотомонтаж. Обработка цифрового изображения.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34</w:t>
            </w:r>
          </w:p>
        </w:tc>
      </w:tr>
      <w:tr w:rsidR="00D13A5C" w:rsidRPr="00D13A5C" w:rsidTr="00D13A5C">
        <w:trPr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D13A5C">
              <w:rPr>
                <w:sz w:val="24"/>
                <w:szCs w:val="24"/>
              </w:rPr>
              <w:t>3.</w:t>
            </w: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30"/>
              <w:jc w:val="both"/>
              <w:rPr>
                <w:sz w:val="24"/>
                <w:szCs w:val="24"/>
              </w:rPr>
            </w:pPr>
            <w:r w:rsidRPr="00D13A5C">
              <w:rPr>
                <w:sz w:val="24"/>
                <w:szCs w:val="24"/>
              </w:rPr>
              <w:t xml:space="preserve">Актерская игра в видеофильме. 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61</w:t>
            </w:r>
          </w:p>
        </w:tc>
      </w:tr>
      <w:tr w:rsidR="00D13A5C" w:rsidRPr="00D13A5C" w:rsidTr="00D13A5C">
        <w:trPr>
          <w:trHeight w:val="781"/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D13A5C">
              <w:rPr>
                <w:sz w:val="24"/>
                <w:szCs w:val="24"/>
              </w:rPr>
              <w:t>4.</w:t>
            </w: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30"/>
              <w:jc w:val="both"/>
              <w:rPr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Видеомонтаж. Работа над проектами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98</w:t>
            </w:r>
          </w:p>
        </w:tc>
      </w:tr>
      <w:tr w:rsidR="00D13A5C" w:rsidRPr="00D13A5C" w:rsidTr="00D13A5C">
        <w:trPr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30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 xml:space="preserve">Вывод фильма. Защита проекта. 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55</w:t>
            </w:r>
          </w:p>
        </w:tc>
      </w:tr>
      <w:tr w:rsidR="00D13A5C" w:rsidRPr="00D13A5C" w:rsidTr="00D13A5C">
        <w:trPr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30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 xml:space="preserve">Работа корреспондентами. </w:t>
            </w:r>
            <w:proofErr w:type="spellStart"/>
            <w:r w:rsidRPr="00D13A5C">
              <w:rPr>
                <w:bCs/>
                <w:sz w:val="24"/>
                <w:szCs w:val="24"/>
              </w:rPr>
              <w:t>Фотовидеосъемки</w:t>
            </w:r>
            <w:proofErr w:type="spellEnd"/>
            <w:r w:rsidRPr="00D13A5C">
              <w:rPr>
                <w:bCs/>
                <w:sz w:val="24"/>
                <w:szCs w:val="24"/>
              </w:rPr>
              <w:t xml:space="preserve"> для презентации. Выставки, конкурсная деятельность.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47</w:t>
            </w:r>
          </w:p>
        </w:tc>
      </w:tr>
      <w:tr w:rsidR="00D13A5C" w:rsidRPr="00D13A5C" w:rsidTr="00D13A5C">
        <w:trPr>
          <w:trHeight w:val="670"/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tabs>
                <w:tab w:val="left" w:pos="845"/>
              </w:tabs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30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sz w:val="24"/>
                <w:szCs w:val="28"/>
              </w:rPr>
              <w:t xml:space="preserve">Общие культурно-массовые мероприятия согласно плану воспитательной работы МБУ ДО «ДДТ» 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Cs/>
                <w:sz w:val="24"/>
                <w:szCs w:val="24"/>
              </w:rPr>
            </w:pPr>
            <w:r w:rsidRPr="00D13A5C">
              <w:rPr>
                <w:bCs/>
                <w:sz w:val="24"/>
                <w:szCs w:val="24"/>
              </w:rPr>
              <w:t>13</w:t>
            </w:r>
          </w:p>
        </w:tc>
      </w:tr>
      <w:tr w:rsidR="00D13A5C" w:rsidRPr="00D13A5C" w:rsidTr="00D13A5C">
        <w:trPr>
          <w:tblCellSpacing w:w="0" w:type="dxa"/>
        </w:trPr>
        <w:tc>
          <w:tcPr>
            <w:tcW w:w="709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718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</w:rPr>
            </w:pPr>
            <w:r w:rsidRPr="00D13A5C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97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</w:rPr>
            </w:pPr>
            <w:r w:rsidRPr="00D13A5C"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08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</w:rPr>
            </w:pPr>
            <w:r w:rsidRPr="00D13A5C">
              <w:rPr>
                <w:b/>
                <w:bCs/>
                <w:sz w:val="24"/>
                <w:szCs w:val="24"/>
                <w:lang w:val="en-US"/>
              </w:rPr>
              <w:t>2</w:t>
            </w:r>
            <w:r w:rsidRPr="00D13A5C">
              <w:rPr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320" w:type="dxa"/>
          </w:tcPr>
          <w:p w:rsidR="00D13A5C" w:rsidRPr="00D13A5C" w:rsidRDefault="00D13A5C" w:rsidP="00D13A5C">
            <w:pPr>
              <w:spacing w:before="100" w:beforeAutospacing="1" w:after="100" w:afterAutospacing="1"/>
              <w:ind w:firstLine="567"/>
              <w:jc w:val="both"/>
              <w:rPr>
                <w:b/>
                <w:sz w:val="24"/>
                <w:szCs w:val="24"/>
                <w:lang w:val="en-US"/>
              </w:rPr>
            </w:pPr>
            <w:r w:rsidRPr="00D13A5C">
              <w:rPr>
                <w:b/>
                <w:bCs/>
                <w:sz w:val="24"/>
                <w:szCs w:val="24"/>
                <w:lang w:val="en-US"/>
              </w:rPr>
              <w:t>315</w:t>
            </w:r>
          </w:p>
        </w:tc>
      </w:tr>
    </w:tbl>
    <w:p w:rsidR="00D13A5C" w:rsidRPr="00D13A5C" w:rsidRDefault="00D13A5C" w:rsidP="00D13A5C">
      <w:pPr>
        <w:jc w:val="both"/>
        <w:rPr>
          <w:sz w:val="24"/>
          <w:szCs w:val="24"/>
        </w:rPr>
      </w:pPr>
    </w:p>
    <w:p w:rsidR="00D13A5C" w:rsidRPr="00D13A5C" w:rsidRDefault="00D13A5C" w:rsidP="00D13A5C">
      <w:pPr>
        <w:tabs>
          <w:tab w:val="left" w:pos="630"/>
        </w:tabs>
        <w:rPr>
          <w:b/>
          <w:sz w:val="28"/>
          <w:szCs w:val="28"/>
          <w:u w:val="single"/>
        </w:rPr>
      </w:pPr>
    </w:p>
    <w:p w:rsidR="00D13A5C" w:rsidRPr="00D13A5C" w:rsidRDefault="00D13A5C" w:rsidP="00D13A5C">
      <w:pPr>
        <w:tabs>
          <w:tab w:val="left" w:pos="630"/>
        </w:tabs>
        <w:rPr>
          <w:b/>
          <w:sz w:val="28"/>
          <w:szCs w:val="28"/>
          <w:u w:val="single"/>
        </w:rPr>
      </w:pPr>
    </w:p>
    <w:p w:rsidR="00D13A5C" w:rsidRPr="00D13A5C" w:rsidRDefault="00D13A5C" w:rsidP="00D13A5C">
      <w:pPr>
        <w:tabs>
          <w:tab w:val="left" w:pos="630"/>
        </w:tabs>
        <w:rPr>
          <w:b/>
          <w:sz w:val="28"/>
          <w:szCs w:val="28"/>
          <w:u w:val="single"/>
        </w:rPr>
      </w:pPr>
    </w:p>
    <w:p w:rsidR="00D13A5C" w:rsidRPr="00D13A5C" w:rsidRDefault="00D13A5C" w:rsidP="00D13A5C">
      <w:pPr>
        <w:tabs>
          <w:tab w:val="left" w:pos="630"/>
        </w:tabs>
        <w:rPr>
          <w:b/>
          <w:sz w:val="28"/>
          <w:szCs w:val="28"/>
          <w:u w:val="single"/>
        </w:rPr>
      </w:pPr>
    </w:p>
    <w:p w:rsidR="00D13A5C" w:rsidRPr="00D13A5C" w:rsidRDefault="00D13A5C" w:rsidP="00D13A5C">
      <w:pPr>
        <w:rPr>
          <w:b/>
          <w:sz w:val="28"/>
          <w:szCs w:val="28"/>
          <w:u w:val="single"/>
        </w:rPr>
      </w:pPr>
    </w:p>
    <w:p w:rsidR="00D13A5C" w:rsidRPr="00D13A5C" w:rsidRDefault="00D13A5C" w:rsidP="00D13A5C">
      <w:pPr>
        <w:rPr>
          <w:b/>
          <w:sz w:val="28"/>
          <w:szCs w:val="28"/>
          <w:u w:val="single"/>
        </w:rPr>
      </w:pPr>
    </w:p>
    <w:p w:rsidR="00D41833" w:rsidRDefault="00D41833" w:rsidP="00D41833">
      <w:pPr>
        <w:jc w:val="both"/>
        <w:rPr>
          <w:sz w:val="24"/>
          <w:szCs w:val="24"/>
        </w:rPr>
      </w:pPr>
    </w:p>
    <w:p w:rsidR="00D41833" w:rsidRDefault="00D41833" w:rsidP="00D41833">
      <w:pPr>
        <w:jc w:val="both"/>
        <w:rPr>
          <w:sz w:val="24"/>
          <w:szCs w:val="24"/>
        </w:rPr>
      </w:pPr>
    </w:p>
    <w:p w:rsidR="00D41833" w:rsidRDefault="00D41833" w:rsidP="00D41833">
      <w:pPr>
        <w:jc w:val="both"/>
        <w:rPr>
          <w:sz w:val="24"/>
          <w:szCs w:val="24"/>
        </w:rPr>
      </w:pPr>
    </w:p>
    <w:p w:rsidR="00D41833" w:rsidRDefault="00D41833" w:rsidP="00D41833">
      <w:pPr>
        <w:jc w:val="both"/>
        <w:rPr>
          <w:sz w:val="24"/>
          <w:szCs w:val="24"/>
        </w:rPr>
      </w:pPr>
    </w:p>
    <w:p w:rsidR="00D41833" w:rsidRDefault="00D41833" w:rsidP="00D41833">
      <w:pPr>
        <w:jc w:val="both"/>
        <w:rPr>
          <w:sz w:val="24"/>
          <w:szCs w:val="24"/>
        </w:rPr>
      </w:pPr>
    </w:p>
    <w:p w:rsidR="00D41833" w:rsidRDefault="00D41833" w:rsidP="00D41833">
      <w:pPr>
        <w:jc w:val="both"/>
        <w:rPr>
          <w:sz w:val="24"/>
          <w:szCs w:val="24"/>
        </w:rPr>
      </w:pPr>
    </w:p>
    <w:p w:rsidR="00D41833" w:rsidRDefault="00D41833" w:rsidP="00D41833">
      <w:pPr>
        <w:jc w:val="both"/>
        <w:rPr>
          <w:sz w:val="24"/>
          <w:szCs w:val="24"/>
        </w:rPr>
      </w:pPr>
    </w:p>
    <w:p w:rsidR="006257DC" w:rsidRDefault="006257DC" w:rsidP="005D7D73">
      <w:pPr>
        <w:jc w:val="both"/>
        <w:rPr>
          <w:sz w:val="24"/>
          <w:szCs w:val="24"/>
        </w:rPr>
      </w:pPr>
    </w:p>
    <w:p w:rsidR="000359DC" w:rsidRDefault="000359DC" w:rsidP="005D7D73">
      <w:pPr>
        <w:jc w:val="both"/>
        <w:rPr>
          <w:sz w:val="24"/>
          <w:szCs w:val="24"/>
        </w:rPr>
      </w:pPr>
    </w:p>
    <w:p w:rsidR="000359DC" w:rsidRDefault="000359DC" w:rsidP="005D7D73">
      <w:pPr>
        <w:jc w:val="both"/>
        <w:rPr>
          <w:sz w:val="24"/>
          <w:szCs w:val="24"/>
        </w:rPr>
      </w:pPr>
    </w:p>
    <w:p w:rsidR="000359DC" w:rsidRDefault="000359DC" w:rsidP="005D7D73">
      <w:pPr>
        <w:jc w:val="both"/>
        <w:rPr>
          <w:sz w:val="24"/>
          <w:szCs w:val="24"/>
        </w:rPr>
      </w:pPr>
    </w:p>
    <w:p w:rsidR="000359DC" w:rsidRDefault="000359DC" w:rsidP="005D7D73">
      <w:pPr>
        <w:jc w:val="both"/>
        <w:rPr>
          <w:sz w:val="24"/>
          <w:szCs w:val="24"/>
        </w:rPr>
      </w:pPr>
    </w:p>
    <w:p w:rsidR="000359DC" w:rsidRDefault="000359DC" w:rsidP="005D7D73">
      <w:pPr>
        <w:jc w:val="both"/>
        <w:rPr>
          <w:sz w:val="24"/>
          <w:szCs w:val="24"/>
        </w:rPr>
      </w:pPr>
    </w:p>
    <w:p w:rsidR="00FD1A3C" w:rsidRPr="005D7D73" w:rsidRDefault="00FD1A3C" w:rsidP="005D7D73">
      <w:pPr>
        <w:jc w:val="both"/>
        <w:rPr>
          <w:sz w:val="24"/>
          <w:szCs w:val="24"/>
        </w:rPr>
      </w:pPr>
    </w:p>
    <w:bookmarkEnd w:id="1"/>
    <w:p w:rsidR="00677AA1" w:rsidRDefault="00677AA1" w:rsidP="009F0D47">
      <w:pPr>
        <w:ind w:firstLine="567"/>
        <w:jc w:val="center"/>
        <w:rPr>
          <w:b/>
          <w:bCs/>
          <w:sz w:val="24"/>
          <w:szCs w:val="24"/>
        </w:rPr>
      </w:pPr>
    </w:p>
    <w:p w:rsidR="00677AA1" w:rsidRDefault="00677AA1" w:rsidP="009F0D47">
      <w:pPr>
        <w:ind w:firstLine="567"/>
        <w:jc w:val="center"/>
        <w:rPr>
          <w:b/>
          <w:bCs/>
          <w:sz w:val="24"/>
          <w:szCs w:val="24"/>
        </w:rPr>
      </w:pPr>
    </w:p>
    <w:p w:rsidR="00E355F6" w:rsidRPr="005D7D73" w:rsidRDefault="00E355F6" w:rsidP="009F0D47">
      <w:pPr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Литература:</w:t>
      </w:r>
    </w:p>
    <w:p w:rsidR="00E355F6" w:rsidRPr="00D832A0" w:rsidRDefault="00E355F6" w:rsidP="009F0D47">
      <w:pPr>
        <w:numPr>
          <w:ilvl w:val="0"/>
          <w:numId w:val="3"/>
        </w:numPr>
        <w:tabs>
          <w:tab w:val="left" w:pos="240"/>
        </w:tabs>
        <w:ind w:left="0" w:firstLine="567"/>
        <w:jc w:val="both"/>
        <w:rPr>
          <w:sz w:val="24"/>
          <w:szCs w:val="24"/>
        </w:rPr>
      </w:pPr>
      <w:proofErr w:type="spellStart"/>
      <w:r w:rsidRPr="00D832A0">
        <w:rPr>
          <w:sz w:val="24"/>
          <w:szCs w:val="24"/>
        </w:rPr>
        <w:lastRenderedPageBreak/>
        <w:t>Белунцов</w:t>
      </w:r>
      <w:proofErr w:type="spellEnd"/>
      <w:r w:rsidRPr="00D832A0">
        <w:rPr>
          <w:sz w:val="24"/>
          <w:szCs w:val="24"/>
        </w:rPr>
        <w:t xml:space="preserve"> В. Звук на компьютере. Трюки и эффекты. - Питер, 2005.</w:t>
      </w:r>
    </w:p>
    <w:p w:rsidR="00E355F6" w:rsidRPr="00D832A0" w:rsidRDefault="00E355F6" w:rsidP="009F0D47">
      <w:pPr>
        <w:numPr>
          <w:ilvl w:val="0"/>
          <w:numId w:val="3"/>
        </w:numPr>
        <w:tabs>
          <w:tab w:val="left" w:pos="240"/>
        </w:tabs>
        <w:ind w:left="0"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Василевский Ю.А. Практическая энциклопедия по технике аудио- и видеозаписи. М. 1996.</w:t>
      </w:r>
    </w:p>
    <w:p w:rsidR="00E355F6" w:rsidRDefault="00E355F6" w:rsidP="009F0D47">
      <w:pPr>
        <w:numPr>
          <w:ilvl w:val="0"/>
          <w:numId w:val="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proofErr w:type="spellStart"/>
      <w:r w:rsidRPr="00D832A0">
        <w:rPr>
          <w:sz w:val="24"/>
          <w:szCs w:val="24"/>
        </w:rPr>
        <w:t>Оханян</w:t>
      </w:r>
      <w:proofErr w:type="spellEnd"/>
      <w:r w:rsidRPr="00D832A0">
        <w:rPr>
          <w:sz w:val="24"/>
          <w:szCs w:val="24"/>
        </w:rPr>
        <w:t xml:space="preserve"> Т. Цифровой нелинейный монтаж. М.: Мир, 2001.</w:t>
      </w:r>
    </w:p>
    <w:p w:rsidR="00E355F6" w:rsidRPr="005D7D73" w:rsidRDefault="00E355F6" w:rsidP="009F0D47">
      <w:pPr>
        <w:numPr>
          <w:ilvl w:val="0"/>
          <w:numId w:val="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D7D73">
        <w:rPr>
          <w:sz w:val="24"/>
          <w:szCs w:val="24"/>
        </w:rPr>
        <w:t xml:space="preserve"> Дж. </w:t>
      </w:r>
      <w:proofErr w:type="spellStart"/>
      <w:r w:rsidRPr="005D7D73">
        <w:rPr>
          <w:sz w:val="24"/>
          <w:szCs w:val="24"/>
        </w:rPr>
        <w:t>Уэйд</w:t>
      </w:r>
      <w:proofErr w:type="spellEnd"/>
      <w:r w:rsidRPr="005D7D73">
        <w:rPr>
          <w:sz w:val="24"/>
          <w:szCs w:val="24"/>
        </w:rPr>
        <w:t xml:space="preserve"> "Техника пейзажной фотографии" - М., 1994. </w:t>
      </w:r>
    </w:p>
    <w:p w:rsidR="00E355F6" w:rsidRDefault="00E355F6" w:rsidP="009F0D47">
      <w:pPr>
        <w:numPr>
          <w:ilvl w:val="0"/>
          <w:numId w:val="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proofErr w:type="spellStart"/>
      <w:r w:rsidRPr="009F0D47">
        <w:rPr>
          <w:sz w:val="24"/>
          <w:szCs w:val="24"/>
        </w:rPr>
        <w:t>Вапин</w:t>
      </w:r>
      <w:proofErr w:type="spellEnd"/>
      <w:r w:rsidRPr="009F0D47">
        <w:rPr>
          <w:sz w:val="24"/>
          <w:szCs w:val="24"/>
        </w:rPr>
        <w:t xml:space="preserve"> А. "Фотография. 1000 рецептов" - М., 1989.</w:t>
      </w:r>
    </w:p>
    <w:p w:rsidR="00E355F6" w:rsidRPr="009F0D47" w:rsidRDefault="00E355F6" w:rsidP="009F0D47">
      <w:pPr>
        <w:shd w:val="clear" w:color="auto" w:fill="FFFFFF"/>
        <w:tabs>
          <w:tab w:val="left" w:pos="2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066277">
        <w:rPr>
          <w:b/>
          <w:sz w:val="24"/>
          <w:szCs w:val="24"/>
        </w:rPr>
        <w:t xml:space="preserve">Литература для </w:t>
      </w:r>
      <w:r w:rsidR="00FD1A3C">
        <w:rPr>
          <w:b/>
          <w:sz w:val="24"/>
          <w:szCs w:val="24"/>
        </w:rPr>
        <w:t>воспитанников</w:t>
      </w:r>
      <w:r w:rsidRPr="00066277">
        <w:rPr>
          <w:b/>
          <w:sz w:val="24"/>
          <w:szCs w:val="24"/>
        </w:rPr>
        <w:t>:</w:t>
      </w:r>
    </w:p>
    <w:p w:rsidR="00E355F6" w:rsidRDefault="00E355F6" w:rsidP="009F0D47">
      <w:pPr>
        <w:numPr>
          <w:ilvl w:val="0"/>
          <w:numId w:val="48"/>
        </w:numPr>
        <w:tabs>
          <w:tab w:val="left" w:pos="240"/>
        </w:tabs>
        <w:jc w:val="both"/>
        <w:rPr>
          <w:sz w:val="24"/>
          <w:szCs w:val="24"/>
        </w:rPr>
      </w:pPr>
      <w:proofErr w:type="spellStart"/>
      <w:r w:rsidRPr="009F0D47">
        <w:rPr>
          <w:sz w:val="24"/>
          <w:szCs w:val="24"/>
        </w:rPr>
        <w:t>Арапчев</w:t>
      </w:r>
      <w:proofErr w:type="spellEnd"/>
      <w:r w:rsidRPr="009F0D47">
        <w:rPr>
          <w:sz w:val="24"/>
          <w:szCs w:val="24"/>
        </w:rPr>
        <w:t xml:space="preserve"> Ю. "Путешествие в удивительный мир" - М., 1986</w:t>
      </w:r>
    </w:p>
    <w:p w:rsidR="00E355F6" w:rsidRDefault="00E355F6" w:rsidP="009F0D47">
      <w:pPr>
        <w:numPr>
          <w:ilvl w:val="0"/>
          <w:numId w:val="48"/>
        </w:numPr>
        <w:tabs>
          <w:tab w:val="left" w:pos="240"/>
        </w:tabs>
        <w:jc w:val="both"/>
        <w:rPr>
          <w:sz w:val="24"/>
          <w:szCs w:val="24"/>
        </w:rPr>
      </w:pPr>
      <w:r w:rsidRPr="009F0D47">
        <w:rPr>
          <w:sz w:val="24"/>
          <w:szCs w:val="24"/>
        </w:rPr>
        <w:t>Панфилов Н.Д. "Фотография и его выразительные средства" - М., 1995.</w:t>
      </w:r>
    </w:p>
    <w:p w:rsidR="00E355F6" w:rsidRPr="00D832A0" w:rsidRDefault="00E355F6" w:rsidP="009F0D47">
      <w:pPr>
        <w:numPr>
          <w:ilvl w:val="0"/>
          <w:numId w:val="48"/>
        </w:numPr>
        <w:tabs>
          <w:tab w:val="left" w:pos="240"/>
        </w:tabs>
        <w:spacing w:before="100" w:beforeAutospacing="1" w:after="100" w:afterAutospacing="1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Василевский Ю.А. Практическая энциклопедия по технике аудио- и видеозаписи. М. 1996.</w:t>
      </w:r>
    </w:p>
    <w:p w:rsidR="00E355F6" w:rsidRDefault="00E355F6" w:rsidP="009F0D47">
      <w:pPr>
        <w:spacing w:before="100" w:beforeAutospacing="1" w:after="100" w:afterAutospacing="1"/>
        <w:jc w:val="both"/>
      </w:pPr>
    </w:p>
    <w:p w:rsidR="003D4E8F" w:rsidRDefault="003D4E8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C7565C" w:rsidRDefault="00C7565C" w:rsidP="009F0D47">
      <w:pPr>
        <w:spacing w:before="100" w:beforeAutospacing="1" w:after="100" w:afterAutospacing="1"/>
        <w:jc w:val="both"/>
      </w:pPr>
    </w:p>
    <w:p w:rsidR="00C7565C" w:rsidRDefault="00C7565C" w:rsidP="009F0D47">
      <w:pPr>
        <w:spacing w:before="100" w:beforeAutospacing="1" w:after="100" w:afterAutospacing="1"/>
        <w:jc w:val="both"/>
      </w:pPr>
    </w:p>
    <w:p w:rsidR="00C7565C" w:rsidRDefault="00C7565C" w:rsidP="009F0D47">
      <w:pPr>
        <w:spacing w:before="100" w:beforeAutospacing="1" w:after="100" w:afterAutospacing="1"/>
        <w:jc w:val="both"/>
      </w:pPr>
    </w:p>
    <w:p w:rsidR="00C7565C" w:rsidRDefault="00C7565C" w:rsidP="009F0D47">
      <w:pPr>
        <w:spacing w:before="100" w:beforeAutospacing="1" w:after="100" w:afterAutospacing="1"/>
        <w:jc w:val="both"/>
      </w:pPr>
    </w:p>
    <w:p w:rsidR="00C7565C" w:rsidRDefault="00C7565C" w:rsidP="009F0D47">
      <w:pPr>
        <w:spacing w:before="100" w:beforeAutospacing="1" w:after="100" w:afterAutospacing="1"/>
        <w:jc w:val="both"/>
      </w:pPr>
    </w:p>
    <w:p w:rsidR="00C7565C" w:rsidRDefault="00C7565C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3F1D03" w:rsidRDefault="003F1D03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13607C" w:rsidRDefault="0013607C" w:rsidP="00C7565C">
      <w:pPr>
        <w:spacing w:before="100" w:beforeAutospacing="1" w:after="100" w:afterAutospacing="1"/>
        <w:rPr>
          <w:b/>
          <w:sz w:val="24"/>
          <w:szCs w:val="24"/>
        </w:rPr>
      </w:pPr>
    </w:p>
    <w:p w:rsidR="00C7565C" w:rsidRPr="00603C08" w:rsidRDefault="00C7565C" w:rsidP="00C7565C">
      <w:pPr>
        <w:spacing w:before="100" w:beforeAutospacing="1" w:after="100" w:afterAutospacing="1"/>
        <w:rPr>
          <w:b/>
          <w:sz w:val="24"/>
          <w:szCs w:val="24"/>
        </w:rPr>
      </w:pPr>
      <w:r w:rsidRPr="00040AB7">
        <w:rPr>
          <w:b/>
          <w:sz w:val="24"/>
          <w:szCs w:val="24"/>
        </w:rPr>
        <w:t>Содержание программы 1-го года обучения</w:t>
      </w:r>
    </w:p>
    <w:p w:rsidR="00C7565C" w:rsidRPr="00603C08" w:rsidRDefault="00C7565C" w:rsidP="00C7565C">
      <w:pPr>
        <w:jc w:val="both"/>
        <w:rPr>
          <w:b/>
          <w:sz w:val="24"/>
          <w:szCs w:val="24"/>
        </w:rPr>
      </w:pPr>
      <w:r w:rsidRPr="00603C08">
        <w:rPr>
          <w:b/>
          <w:sz w:val="24"/>
          <w:szCs w:val="24"/>
        </w:rPr>
        <w:t>Вводное занятие.</w:t>
      </w:r>
    </w:p>
    <w:p w:rsidR="00C7565C" w:rsidRPr="00603C08" w:rsidRDefault="00C7565C" w:rsidP="00C7565C">
      <w:pPr>
        <w:jc w:val="both"/>
        <w:rPr>
          <w:b/>
          <w:sz w:val="24"/>
          <w:szCs w:val="24"/>
        </w:rPr>
      </w:pPr>
      <w:r w:rsidRPr="00603C08">
        <w:rPr>
          <w:sz w:val="24"/>
          <w:szCs w:val="24"/>
        </w:rPr>
        <w:t>Теория.</w:t>
      </w:r>
      <w:r w:rsidRPr="00603C08">
        <w:t xml:space="preserve"> </w:t>
      </w:r>
      <w:r w:rsidRPr="00603C08">
        <w:rPr>
          <w:sz w:val="24"/>
          <w:szCs w:val="24"/>
        </w:rPr>
        <w:t xml:space="preserve">Беседа о любимых фильмах и передачах. Знакомство с планом работы кружка. Кино и фотография как вид искусства. Правила техники безопасности. </w:t>
      </w:r>
    </w:p>
    <w:p w:rsidR="00C7565C" w:rsidRPr="00603C08" w:rsidRDefault="00C7565C" w:rsidP="00C7565C">
      <w:pPr>
        <w:jc w:val="both"/>
        <w:rPr>
          <w:sz w:val="24"/>
          <w:szCs w:val="24"/>
        </w:rPr>
      </w:pPr>
      <w:r w:rsidRPr="00603C08">
        <w:rPr>
          <w:sz w:val="24"/>
          <w:szCs w:val="24"/>
        </w:rPr>
        <w:t xml:space="preserve">Практика. Просмотр фрагментов фильмов разных жанров. Знакомство с творчеством </w:t>
      </w:r>
      <w:r>
        <w:rPr>
          <w:sz w:val="24"/>
          <w:szCs w:val="24"/>
        </w:rPr>
        <w:t xml:space="preserve">  </w:t>
      </w:r>
      <w:r w:rsidRPr="00603C08">
        <w:rPr>
          <w:sz w:val="24"/>
          <w:szCs w:val="24"/>
        </w:rPr>
        <w:t>лучших фотографов.</w:t>
      </w:r>
    </w:p>
    <w:p w:rsidR="00C7565C" w:rsidRPr="00603C08" w:rsidRDefault="00C7565C" w:rsidP="00C7565C">
      <w:pPr>
        <w:jc w:val="both"/>
        <w:rPr>
          <w:b/>
          <w:sz w:val="24"/>
          <w:szCs w:val="24"/>
        </w:rPr>
      </w:pPr>
      <w:r w:rsidRPr="00603C08">
        <w:rPr>
          <w:b/>
          <w:sz w:val="24"/>
          <w:szCs w:val="24"/>
        </w:rPr>
        <w:t>Цели и задачи видеостудии.</w:t>
      </w:r>
    </w:p>
    <w:p w:rsidR="00C7565C" w:rsidRPr="00603C08" w:rsidRDefault="00C7565C" w:rsidP="00C7565C">
      <w:pPr>
        <w:jc w:val="both"/>
        <w:rPr>
          <w:sz w:val="24"/>
          <w:szCs w:val="24"/>
        </w:rPr>
      </w:pPr>
      <w:r w:rsidRPr="00603C08">
        <w:rPr>
          <w:sz w:val="24"/>
          <w:szCs w:val="24"/>
        </w:rPr>
        <w:t xml:space="preserve">Теория. Цели и задачи видеостудии. Структура фото-видеоинформации.  </w:t>
      </w:r>
    </w:p>
    <w:p w:rsidR="00C7565C" w:rsidRPr="00603C08" w:rsidRDefault="00C7565C" w:rsidP="00C7565C">
      <w:pPr>
        <w:jc w:val="both"/>
        <w:rPr>
          <w:sz w:val="24"/>
          <w:szCs w:val="24"/>
        </w:rPr>
      </w:pPr>
      <w:r w:rsidRPr="00603C08">
        <w:rPr>
          <w:sz w:val="24"/>
          <w:szCs w:val="24"/>
        </w:rPr>
        <w:t>Практика.</w:t>
      </w:r>
      <w:r w:rsidRPr="00603C08">
        <w:t xml:space="preserve"> </w:t>
      </w:r>
      <w:r w:rsidRPr="00603C08">
        <w:rPr>
          <w:sz w:val="24"/>
          <w:szCs w:val="24"/>
        </w:rPr>
        <w:t>Первые тренировочные фото-видеосъёмки.</w:t>
      </w:r>
    </w:p>
    <w:p w:rsidR="00C7565C" w:rsidRPr="00603C08" w:rsidRDefault="00C7565C" w:rsidP="00C7565C">
      <w:pPr>
        <w:jc w:val="both"/>
        <w:rPr>
          <w:b/>
          <w:sz w:val="24"/>
          <w:szCs w:val="24"/>
        </w:rPr>
      </w:pPr>
      <w:r w:rsidRPr="00603C08">
        <w:rPr>
          <w:b/>
          <w:sz w:val="24"/>
          <w:szCs w:val="24"/>
        </w:rPr>
        <w:t>Работа над сценарием.</w:t>
      </w:r>
    </w:p>
    <w:p w:rsidR="00C7565C" w:rsidRPr="00603C08" w:rsidRDefault="00C7565C" w:rsidP="00C7565C">
      <w:pPr>
        <w:jc w:val="both"/>
        <w:rPr>
          <w:sz w:val="24"/>
          <w:szCs w:val="24"/>
        </w:rPr>
      </w:pPr>
      <w:r w:rsidRPr="00603C08">
        <w:rPr>
          <w:sz w:val="24"/>
          <w:szCs w:val="24"/>
        </w:rPr>
        <w:t>Теория. Сюжет и сценарий видеофильмов. Значение сюжета, его разработка.</w:t>
      </w:r>
    </w:p>
    <w:p w:rsidR="00C7565C" w:rsidRPr="00603C08" w:rsidRDefault="00C7565C" w:rsidP="00C7565C">
      <w:pPr>
        <w:jc w:val="both"/>
        <w:rPr>
          <w:sz w:val="24"/>
          <w:szCs w:val="24"/>
        </w:rPr>
      </w:pPr>
      <w:r w:rsidRPr="00603C08">
        <w:rPr>
          <w:sz w:val="24"/>
          <w:szCs w:val="24"/>
        </w:rPr>
        <w:t>Практика. Написание сценария видеофильма. Видеосъёмки.</w:t>
      </w:r>
    </w:p>
    <w:p w:rsidR="00C7565C" w:rsidRPr="00603C08" w:rsidRDefault="00C7565C" w:rsidP="00C7565C">
      <w:pPr>
        <w:jc w:val="both"/>
        <w:rPr>
          <w:b/>
          <w:sz w:val="24"/>
          <w:szCs w:val="24"/>
        </w:rPr>
      </w:pPr>
      <w:r w:rsidRPr="00603C08">
        <w:rPr>
          <w:b/>
          <w:sz w:val="24"/>
          <w:szCs w:val="24"/>
        </w:rPr>
        <w:t>Профессия фотографа и оператора.</w:t>
      </w:r>
    </w:p>
    <w:p w:rsidR="00C7565C" w:rsidRPr="00603C08" w:rsidRDefault="00C7565C" w:rsidP="00C7565C">
      <w:pPr>
        <w:jc w:val="both"/>
        <w:rPr>
          <w:sz w:val="24"/>
          <w:szCs w:val="24"/>
        </w:rPr>
      </w:pPr>
      <w:r w:rsidRPr="00603C08">
        <w:rPr>
          <w:sz w:val="24"/>
          <w:szCs w:val="24"/>
        </w:rPr>
        <w:t>Теория. Профессия оператора и фотографа – между техникой и искусством</w:t>
      </w:r>
    </w:p>
    <w:p w:rsidR="00C7565C" w:rsidRPr="00603C08" w:rsidRDefault="00C7565C" w:rsidP="00C7565C">
      <w:pPr>
        <w:jc w:val="both"/>
        <w:rPr>
          <w:sz w:val="24"/>
          <w:szCs w:val="24"/>
        </w:rPr>
      </w:pPr>
      <w:r w:rsidRPr="00603C08">
        <w:rPr>
          <w:sz w:val="24"/>
          <w:szCs w:val="24"/>
        </w:rPr>
        <w:t>Практика. Видеосъёмки.</w:t>
      </w:r>
    </w:p>
    <w:p w:rsidR="00C7565C" w:rsidRPr="00603C08" w:rsidRDefault="00C7565C" w:rsidP="00C7565C">
      <w:pPr>
        <w:jc w:val="both"/>
        <w:rPr>
          <w:sz w:val="24"/>
          <w:szCs w:val="24"/>
        </w:rPr>
      </w:pPr>
      <w:r w:rsidRPr="00603C08">
        <w:rPr>
          <w:b/>
          <w:bCs/>
          <w:iCs/>
          <w:sz w:val="24"/>
          <w:szCs w:val="24"/>
        </w:rPr>
        <w:t xml:space="preserve">Цифровой фотоаппарат </w:t>
      </w:r>
    </w:p>
    <w:p w:rsidR="00C7565C" w:rsidRPr="00603C08" w:rsidRDefault="00C7565C" w:rsidP="00C7565C">
      <w:pPr>
        <w:pStyle w:val="Default"/>
        <w:jc w:val="both"/>
        <w:rPr>
          <w:color w:val="auto"/>
        </w:rPr>
      </w:pPr>
      <w:r w:rsidRPr="00603C08">
        <w:t xml:space="preserve">Принцип работы цифрового фотоаппарата. Устройство и режимы цифрового фотоаппарата. </w:t>
      </w:r>
      <w:r w:rsidRPr="00603C08">
        <w:rPr>
          <w:color w:val="auto"/>
        </w:rPr>
        <w:t>Ручная настройка фотоаппарата. Фокусировка.</w:t>
      </w:r>
    </w:p>
    <w:p w:rsidR="00C7565C" w:rsidRPr="00603C08" w:rsidRDefault="00C7565C" w:rsidP="00C7565C">
      <w:pPr>
        <w:pStyle w:val="Default"/>
        <w:jc w:val="both"/>
      </w:pPr>
      <w:r w:rsidRPr="00603C08">
        <w:rPr>
          <w:b/>
          <w:bCs/>
          <w:iCs/>
        </w:rPr>
        <w:t xml:space="preserve">Основы фотографии </w:t>
      </w:r>
    </w:p>
    <w:p w:rsidR="00C7565C" w:rsidRPr="00603C08" w:rsidRDefault="00C7565C" w:rsidP="00C7565C">
      <w:pPr>
        <w:pStyle w:val="Default"/>
        <w:jc w:val="both"/>
      </w:pPr>
      <w:r w:rsidRPr="00603C08">
        <w:t xml:space="preserve">Выбор сюжета и точки съемки. Принцип света и тени. Съемка пейзажа. Портретная съемка. </w:t>
      </w:r>
      <w:r>
        <w:t>Групповая съемка. «Золотое сечение». Репортаж. Основные ошибки начинающих фотографов.</w:t>
      </w:r>
    </w:p>
    <w:p w:rsidR="00C7565C" w:rsidRPr="00D832A0" w:rsidRDefault="00C7565C" w:rsidP="00C7565C">
      <w:pPr>
        <w:jc w:val="both"/>
        <w:rPr>
          <w:b/>
          <w:sz w:val="24"/>
          <w:szCs w:val="24"/>
        </w:rPr>
      </w:pPr>
      <w:r w:rsidRPr="00D832A0">
        <w:rPr>
          <w:b/>
          <w:sz w:val="24"/>
          <w:szCs w:val="24"/>
        </w:rPr>
        <w:t>Подготовка съемок.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>Теория.</w:t>
      </w:r>
      <w:r w:rsidRPr="00971A9E">
        <w:t xml:space="preserve"> </w:t>
      </w:r>
      <w:r w:rsidRPr="00971A9E">
        <w:rPr>
          <w:sz w:val="24"/>
          <w:szCs w:val="24"/>
        </w:rPr>
        <w:t>Подготовка съемок: сбор информации; подготовка объекта; подготовка участников.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Практика. Видеосъёмки.</w:t>
      </w:r>
    </w:p>
    <w:p w:rsidR="00C7565C" w:rsidRPr="00D832A0" w:rsidRDefault="00C7565C" w:rsidP="00C7565C">
      <w:pPr>
        <w:jc w:val="both"/>
        <w:rPr>
          <w:b/>
          <w:sz w:val="24"/>
          <w:szCs w:val="24"/>
        </w:rPr>
      </w:pPr>
      <w:r w:rsidRPr="00D832A0">
        <w:rPr>
          <w:b/>
          <w:sz w:val="24"/>
          <w:szCs w:val="24"/>
        </w:rPr>
        <w:t>Техника и технология видео-фотосъемки.</w:t>
      </w:r>
    </w:p>
    <w:p w:rsidR="00C7565C" w:rsidRPr="00D832A0" w:rsidRDefault="00C7565C" w:rsidP="00C7565C">
      <w:pPr>
        <w:pStyle w:val="Default"/>
        <w:jc w:val="both"/>
      </w:pPr>
      <w:r w:rsidRPr="00D832A0">
        <w:t>Принцип работы цифрового фотоаппарата. Устройство и режимы цифрового фотоаппарата. Ручная настройка фотоаппарата. Фокусировка.</w:t>
      </w:r>
    </w:p>
    <w:p w:rsidR="00C7565C" w:rsidRDefault="00C7565C" w:rsidP="00C7565C">
      <w:pPr>
        <w:jc w:val="both"/>
        <w:rPr>
          <w:sz w:val="24"/>
          <w:szCs w:val="24"/>
        </w:rPr>
      </w:pPr>
      <w:r w:rsidRPr="00D832A0">
        <w:rPr>
          <w:sz w:val="24"/>
          <w:szCs w:val="24"/>
        </w:rPr>
        <w:t>Использование в фильме фотографий и других изобразительных материалов.</w:t>
      </w:r>
    </w:p>
    <w:p w:rsidR="00C7565C" w:rsidRPr="00D832A0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</w:t>
      </w:r>
      <w:r w:rsidRPr="00D832A0">
        <w:rPr>
          <w:i/>
          <w:sz w:val="24"/>
          <w:szCs w:val="24"/>
        </w:rPr>
        <w:t>.</w:t>
      </w:r>
      <w:r w:rsidRPr="00D832A0">
        <w:rPr>
          <w:sz w:val="24"/>
          <w:szCs w:val="24"/>
        </w:rPr>
        <w:t xml:space="preserve"> Видеосъёмки. Фотосъёмки. Подбор материала.</w:t>
      </w:r>
    </w:p>
    <w:p w:rsidR="00C7565C" w:rsidRPr="00D832A0" w:rsidRDefault="00C7565C" w:rsidP="00C7565C">
      <w:pPr>
        <w:jc w:val="both"/>
        <w:rPr>
          <w:b/>
          <w:sz w:val="24"/>
          <w:szCs w:val="24"/>
        </w:rPr>
      </w:pPr>
      <w:r w:rsidRPr="00D832A0">
        <w:rPr>
          <w:b/>
          <w:sz w:val="24"/>
          <w:szCs w:val="24"/>
        </w:rPr>
        <w:t>Видеомонтаж.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 xml:space="preserve">Теория. Творческие и технологические основы монтажа. 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 xml:space="preserve">Приемы монтажа. «Черновой» и «чистовой» монтаж. 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 xml:space="preserve">Линейный и нелинейный монтаж. Виды монтажа, его цели (технический, конструктивный, художественный). </w:t>
      </w:r>
    </w:p>
    <w:p w:rsidR="00C7565C" w:rsidRPr="00C25B10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Программ</w:t>
      </w:r>
      <w:r>
        <w:rPr>
          <w:sz w:val="24"/>
          <w:szCs w:val="24"/>
        </w:rPr>
        <w:t>а</w:t>
      </w:r>
      <w:r w:rsidRPr="00971A9E">
        <w:rPr>
          <w:sz w:val="24"/>
          <w:szCs w:val="24"/>
        </w:rPr>
        <w:t xml:space="preserve"> </w:t>
      </w:r>
      <w:r w:rsidRPr="00971A9E">
        <w:rPr>
          <w:bCs/>
          <w:sz w:val="24"/>
          <w:szCs w:val="24"/>
        </w:rPr>
        <w:t>Киностуди</w:t>
      </w:r>
      <w:r>
        <w:rPr>
          <w:bCs/>
          <w:sz w:val="24"/>
          <w:szCs w:val="24"/>
        </w:rPr>
        <w:t>и</w:t>
      </w:r>
      <w:r w:rsidRPr="00971A9E">
        <w:rPr>
          <w:bCs/>
          <w:sz w:val="24"/>
          <w:szCs w:val="24"/>
        </w:rPr>
        <w:t xml:space="preserve"> </w:t>
      </w:r>
      <w:r w:rsidRPr="00971A9E">
        <w:rPr>
          <w:bCs/>
          <w:sz w:val="24"/>
          <w:szCs w:val="24"/>
          <w:lang w:val="en-US"/>
        </w:rPr>
        <w:t>Windows</w:t>
      </w:r>
      <w:r w:rsidRPr="00971A9E">
        <w:rPr>
          <w:bCs/>
          <w:sz w:val="24"/>
          <w:szCs w:val="24"/>
        </w:rPr>
        <w:t xml:space="preserve"> </w:t>
      </w:r>
      <w:r w:rsidRPr="00971A9E">
        <w:rPr>
          <w:bCs/>
          <w:sz w:val="24"/>
          <w:szCs w:val="24"/>
          <w:lang w:val="en-US"/>
        </w:rPr>
        <w:t>Live</w:t>
      </w:r>
      <w:r>
        <w:rPr>
          <w:sz w:val="24"/>
          <w:szCs w:val="24"/>
          <w:lang w:eastAsia="en-US"/>
        </w:rPr>
        <w:t>.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Практика. Монтаж отснятого материала.</w:t>
      </w:r>
    </w:p>
    <w:p w:rsidR="00C7565C" w:rsidRPr="00971A9E" w:rsidRDefault="00C7565C" w:rsidP="00C7565C">
      <w:pPr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Звук в видеофильме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>Теория. Звук в видеофильме: речь, музыка, шумы, создание фонограммы видеофильма; основы записи и воспроизведения звука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lastRenderedPageBreak/>
        <w:t>Практика. Наложение звука и звуковых эффектов на смонтированный фильм.</w:t>
      </w:r>
    </w:p>
    <w:p w:rsidR="00C7565C" w:rsidRPr="00971A9E" w:rsidRDefault="00C7565C" w:rsidP="00C7565C">
      <w:pPr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Вывод фильма.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 xml:space="preserve">Теория. Вывод фильма. Форматы вывода фильма. 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Практика. Вывод фильма в нескольких форматах.</w:t>
      </w:r>
    </w:p>
    <w:p w:rsidR="00C7565C" w:rsidRPr="00971A9E" w:rsidRDefault="00C7565C" w:rsidP="00C7565C">
      <w:pPr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Заключительное занятие.</w:t>
      </w:r>
      <w:r>
        <w:rPr>
          <w:b/>
          <w:sz w:val="24"/>
          <w:szCs w:val="24"/>
        </w:rPr>
        <w:t xml:space="preserve"> Защита проекта.</w:t>
      </w:r>
    </w:p>
    <w:p w:rsidR="00C7565C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 xml:space="preserve">Теория. </w:t>
      </w:r>
      <w:r>
        <w:rPr>
          <w:sz w:val="24"/>
          <w:szCs w:val="24"/>
        </w:rPr>
        <w:t xml:space="preserve">Диагностика. </w:t>
      </w:r>
      <w:r w:rsidRPr="00971A9E">
        <w:rPr>
          <w:sz w:val="24"/>
          <w:szCs w:val="24"/>
        </w:rPr>
        <w:t xml:space="preserve">Подведение итогов работы за год, поощрение наиболее </w:t>
      </w:r>
    </w:p>
    <w:p w:rsidR="00C7565C" w:rsidRPr="00971A9E" w:rsidRDefault="00C7565C" w:rsidP="00C7565C">
      <w:pPr>
        <w:jc w:val="both"/>
        <w:rPr>
          <w:sz w:val="24"/>
          <w:szCs w:val="24"/>
        </w:rPr>
      </w:pPr>
      <w:r w:rsidRPr="00971A9E">
        <w:rPr>
          <w:sz w:val="24"/>
          <w:szCs w:val="24"/>
        </w:rPr>
        <w:t>отличившихся, обсуждение планов на летний период и следующий учебный год.</w:t>
      </w:r>
    </w:p>
    <w:p w:rsidR="00207F0F" w:rsidRPr="00603C08" w:rsidRDefault="00207F0F" w:rsidP="00207F0F">
      <w:pPr>
        <w:spacing w:before="100" w:beforeAutospacing="1" w:after="100" w:afterAutospacing="1"/>
        <w:ind w:firstLine="567"/>
        <w:jc w:val="center"/>
        <w:rPr>
          <w:sz w:val="24"/>
          <w:szCs w:val="24"/>
        </w:rPr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207F0F" w:rsidRDefault="00207F0F" w:rsidP="009F0D47">
      <w:pPr>
        <w:spacing w:before="100" w:beforeAutospacing="1" w:after="100" w:afterAutospacing="1"/>
        <w:jc w:val="both"/>
      </w:pPr>
    </w:p>
    <w:p w:rsidR="00374118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</w:p>
    <w:p w:rsidR="00374118" w:rsidRDefault="00374118" w:rsidP="00374118">
      <w:pPr>
        <w:tabs>
          <w:tab w:val="left" w:pos="2395"/>
        </w:tabs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Содержание программы 2 – </w:t>
      </w:r>
      <w:proofErr w:type="spellStart"/>
      <w:r>
        <w:rPr>
          <w:b/>
          <w:sz w:val="24"/>
          <w:szCs w:val="24"/>
        </w:rPr>
        <w:t>го</w:t>
      </w:r>
      <w:proofErr w:type="spellEnd"/>
      <w:r>
        <w:rPr>
          <w:b/>
          <w:sz w:val="24"/>
          <w:szCs w:val="24"/>
        </w:rPr>
        <w:t xml:space="preserve"> года обучения</w:t>
      </w:r>
    </w:p>
    <w:p w:rsidR="00374118" w:rsidRPr="00971A9E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Вводное занятие.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Теория.</w:t>
      </w:r>
      <w:r w:rsidRPr="00971A9E">
        <w:t xml:space="preserve"> </w:t>
      </w:r>
      <w:r w:rsidRPr="00971A9E">
        <w:rPr>
          <w:sz w:val="24"/>
          <w:szCs w:val="24"/>
        </w:rPr>
        <w:t>Инструктаж по технике безопасности.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 xml:space="preserve">Повторение </w:t>
      </w:r>
      <w:proofErr w:type="gramStart"/>
      <w:r w:rsidRPr="00971A9E">
        <w:rPr>
          <w:sz w:val="24"/>
          <w:szCs w:val="24"/>
        </w:rPr>
        <w:t>пройденного</w:t>
      </w:r>
      <w:proofErr w:type="gramEnd"/>
      <w:r w:rsidRPr="00971A9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71A9E">
        <w:rPr>
          <w:sz w:val="24"/>
          <w:szCs w:val="24"/>
        </w:rPr>
        <w:t>Диагност</w:t>
      </w:r>
      <w:r>
        <w:rPr>
          <w:sz w:val="24"/>
          <w:szCs w:val="24"/>
        </w:rPr>
        <w:t>и</w:t>
      </w:r>
      <w:r w:rsidRPr="00971A9E">
        <w:rPr>
          <w:sz w:val="24"/>
          <w:szCs w:val="24"/>
        </w:rPr>
        <w:t>ка.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Практика.</w:t>
      </w:r>
      <w:r w:rsidRPr="00971A9E">
        <w:t xml:space="preserve"> </w:t>
      </w:r>
      <w:r w:rsidRPr="00971A9E">
        <w:rPr>
          <w:sz w:val="24"/>
          <w:szCs w:val="24"/>
        </w:rPr>
        <w:t>Просмотр и обсуждение смонтированных фильмов за предыдущий год. Видеосъёмки.</w:t>
      </w:r>
    </w:p>
    <w:p w:rsidR="00374118" w:rsidRPr="00971A9E" w:rsidRDefault="00374118" w:rsidP="00374118">
      <w:pPr>
        <w:pStyle w:val="Default"/>
        <w:jc w:val="both"/>
      </w:pPr>
      <w:r w:rsidRPr="00971A9E">
        <w:rPr>
          <w:b/>
          <w:bCs/>
          <w:iCs/>
        </w:rPr>
        <w:t>Обработка цифрового изображения</w:t>
      </w:r>
    </w:p>
    <w:p w:rsidR="00374118" w:rsidRPr="00EF4981" w:rsidRDefault="00374118" w:rsidP="00374118">
      <w:pPr>
        <w:pStyle w:val="Default"/>
        <w:jc w:val="both"/>
      </w:pPr>
      <w:r w:rsidRPr="00EF4981">
        <w:t xml:space="preserve">Ввод изображений с цифрового фотоаппарата. Компьютерные программы просмотра изображений. Основные понятия растровой графики. </w:t>
      </w:r>
    </w:p>
    <w:p w:rsidR="00374118" w:rsidRPr="00EF4981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  <w:r w:rsidRPr="00EF4981">
        <w:rPr>
          <w:sz w:val="24"/>
          <w:szCs w:val="24"/>
        </w:rPr>
        <w:t>Многослойные изображения. Основы работы с изображениями.</w:t>
      </w:r>
      <w:r>
        <w:rPr>
          <w:sz w:val="24"/>
          <w:szCs w:val="24"/>
        </w:rPr>
        <w:t xml:space="preserve"> Использование стилей эффектов. </w:t>
      </w:r>
      <w:r w:rsidRPr="00EF4981">
        <w:rPr>
          <w:sz w:val="24"/>
          <w:szCs w:val="24"/>
        </w:rPr>
        <w:t>Работа с текстом. Операции со слоями. Коррекция изображений. Использование фильтров. Монтаж изображений. Создание коллажа. Допечатная подготовка фотографий. Печать фотографий. Создание электронного альбома. Просмотр фотоальбомов в режиме «слайд шоу». Обработка фотографий в программах.</w:t>
      </w:r>
    </w:p>
    <w:p w:rsidR="00374118" w:rsidRPr="00971A9E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Свет в видеофильме.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Теория.</w:t>
      </w:r>
      <w:r w:rsidRPr="00971A9E">
        <w:t xml:space="preserve"> </w:t>
      </w:r>
      <w:r w:rsidRPr="00971A9E">
        <w:rPr>
          <w:sz w:val="24"/>
          <w:szCs w:val="24"/>
        </w:rPr>
        <w:t xml:space="preserve">Свет в видеофильме. Использование прямой и фоновой подсветки. 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Практика.</w:t>
      </w:r>
      <w:r w:rsidRPr="00971A9E">
        <w:t xml:space="preserve"> </w:t>
      </w:r>
      <w:r w:rsidRPr="00971A9E">
        <w:rPr>
          <w:sz w:val="24"/>
          <w:szCs w:val="24"/>
        </w:rPr>
        <w:t>Практическое занятие по постановке света.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Видеосъёмки.</w:t>
      </w:r>
    </w:p>
    <w:p w:rsidR="00374118" w:rsidRPr="00971A9E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Видеомонтаж.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 xml:space="preserve">Теория. Первые представления о монтаже. Соединение кадров и рождение нового смысла. Работа по созданию фотофильма. Выстраивание отснятых кадров в соответствии с монтажной записью. Запись закадрового текста. Озвучивание фильма. Программы 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Практика.</w:t>
      </w:r>
      <w:r w:rsidRPr="00971A9E">
        <w:t xml:space="preserve"> </w:t>
      </w:r>
      <w:r w:rsidRPr="00971A9E">
        <w:rPr>
          <w:sz w:val="24"/>
          <w:szCs w:val="24"/>
        </w:rPr>
        <w:t xml:space="preserve">Просмотр фрагментов художественных игровых и мультипликационных фильмов. Съёмка по монтажной записи отдельных фрагментов фильма. Съёмки дублей с целью получения наиболее выразительных кадров. Монтаж отснятого материала. </w:t>
      </w:r>
    </w:p>
    <w:p w:rsidR="00374118" w:rsidRPr="00971A9E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Звук, переходы и цифровые эффекты в видеофильме.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Теория.</w:t>
      </w:r>
      <w:r w:rsidRPr="00971A9E">
        <w:t xml:space="preserve"> </w:t>
      </w:r>
      <w:r w:rsidRPr="00971A9E">
        <w:rPr>
          <w:sz w:val="24"/>
          <w:szCs w:val="24"/>
        </w:rPr>
        <w:t>Звук, переходы и цифровые эффекты в видеофильме: речь, музыка, шумы, создание фонограммы видеофильма;  использование переходов и цифровых эффектов в видеофильме.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Практика.</w:t>
      </w:r>
      <w:r w:rsidRPr="00971A9E">
        <w:t xml:space="preserve"> </w:t>
      </w:r>
      <w:r w:rsidRPr="00971A9E">
        <w:rPr>
          <w:sz w:val="24"/>
          <w:szCs w:val="24"/>
        </w:rPr>
        <w:t>Наложение звука и звуковых эффектов, переходов и цифровых эффектов на смонтированный фильм.</w:t>
      </w:r>
    </w:p>
    <w:p w:rsidR="00374118" w:rsidRPr="00971A9E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Вывод фильма.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Теория.</w:t>
      </w:r>
      <w:r w:rsidRPr="00971A9E">
        <w:t xml:space="preserve"> </w:t>
      </w:r>
      <w:r w:rsidRPr="00971A9E">
        <w:rPr>
          <w:sz w:val="24"/>
          <w:szCs w:val="24"/>
        </w:rPr>
        <w:t>Вывод фильма. Форматы вывода фильма. DVD-</w:t>
      </w:r>
      <w:proofErr w:type="spellStart"/>
      <w:r w:rsidRPr="00971A9E">
        <w:rPr>
          <w:sz w:val="24"/>
          <w:szCs w:val="24"/>
        </w:rPr>
        <w:t>мастеринг</w:t>
      </w:r>
      <w:proofErr w:type="spellEnd"/>
      <w:r w:rsidRPr="00971A9E">
        <w:rPr>
          <w:sz w:val="24"/>
          <w:szCs w:val="24"/>
        </w:rPr>
        <w:t>. Создание видеофайла для мобильных устройств. Создание видеофайла для размещения в интернете.</w:t>
      </w:r>
    </w:p>
    <w:p w:rsidR="00374118" w:rsidRPr="00971A9E" w:rsidRDefault="00374118" w:rsidP="00374118">
      <w:pPr>
        <w:tabs>
          <w:tab w:val="left" w:pos="2395"/>
        </w:tabs>
        <w:jc w:val="both"/>
        <w:rPr>
          <w:sz w:val="24"/>
          <w:szCs w:val="24"/>
        </w:rPr>
      </w:pPr>
      <w:r w:rsidRPr="00971A9E">
        <w:rPr>
          <w:sz w:val="24"/>
          <w:szCs w:val="24"/>
        </w:rPr>
        <w:t>Практика.</w:t>
      </w:r>
      <w:r w:rsidRPr="00971A9E">
        <w:t xml:space="preserve"> </w:t>
      </w:r>
      <w:r w:rsidRPr="00971A9E">
        <w:rPr>
          <w:sz w:val="24"/>
          <w:szCs w:val="24"/>
        </w:rPr>
        <w:t>Вывод фильма в нескольких форматах.</w:t>
      </w:r>
    </w:p>
    <w:p w:rsidR="00374118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  <w:r w:rsidRPr="00971A9E">
        <w:rPr>
          <w:b/>
          <w:sz w:val="24"/>
          <w:szCs w:val="24"/>
        </w:rPr>
        <w:t>Заключительное занятие.</w:t>
      </w:r>
    </w:p>
    <w:p w:rsidR="00374118" w:rsidRDefault="00374118" w:rsidP="00374118">
      <w:pPr>
        <w:tabs>
          <w:tab w:val="left" w:pos="2395"/>
        </w:tabs>
        <w:jc w:val="both"/>
        <w:rPr>
          <w:b/>
          <w:sz w:val="24"/>
          <w:szCs w:val="24"/>
        </w:rPr>
      </w:pPr>
      <w:r w:rsidRPr="00FC1524">
        <w:rPr>
          <w:sz w:val="24"/>
          <w:szCs w:val="24"/>
        </w:rPr>
        <w:t>Теория.</w:t>
      </w:r>
      <w:r w:rsidRPr="00FC1524">
        <w:t xml:space="preserve"> </w:t>
      </w:r>
      <w:r w:rsidRPr="00FC1524">
        <w:rPr>
          <w:sz w:val="24"/>
          <w:szCs w:val="24"/>
        </w:rPr>
        <w:t>Подведение итогов работы за год, поощрение обучающихся.</w:t>
      </w:r>
    </w:p>
    <w:p w:rsidR="00207F0F" w:rsidRDefault="00207F0F" w:rsidP="009F0D47">
      <w:pPr>
        <w:spacing w:before="100" w:beforeAutospacing="1" w:after="100" w:afterAutospacing="1"/>
        <w:jc w:val="both"/>
      </w:pPr>
    </w:p>
    <w:p w:rsidR="003D4E8F" w:rsidRDefault="003D4E8F" w:rsidP="009F0D47">
      <w:pPr>
        <w:spacing w:before="100" w:beforeAutospacing="1" w:after="100" w:afterAutospacing="1"/>
        <w:jc w:val="both"/>
      </w:pPr>
    </w:p>
    <w:p w:rsidR="003D4E8F" w:rsidRPr="00D832A0" w:rsidRDefault="003D4E8F" w:rsidP="003D4E8F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 xml:space="preserve">Занятия групп 1 года обучения проводятся </w:t>
      </w:r>
      <w:r>
        <w:rPr>
          <w:sz w:val="24"/>
          <w:szCs w:val="24"/>
        </w:rPr>
        <w:t>4 раза в неделю по 2 часа и 3 раза в неделю по 2 часу,</w:t>
      </w:r>
      <w:r w:rsidRPr="00D832A0">
        <w:rPr>
          <w:sz w:val="24"/>
          <w:szCs w:val="24"/>
        </w:rPr>
        <w:t xml:space="preserve"> т.е. </w:t>
      </w:r>
      <w:r>
        <w:rPr>
          <w:sz w:val="24"/>
          <w:szCs w:val="24"/>
        </w:rPr>
        <w:t xml:space="preserve">9 </w:t>
      </w:r>
      <w:r w:rsidRPr="00D832A0">
        <w:rPr>
          <w:sz w:val="24"/>
          <w:szCs w:val="24"/>
        </w:rPr>
        <w:t>час</w:t>
      </w:r>
      <w:r>
        <w:rPr>
          <w:sz w:val="24"/>
          <w:szCs w:val="24"/>
        </w:rPr>
        <w:t>ов</w:t>
      </w:r>
      <w:r w:rsidRPr="00D832A0">
        <w:rPr>
          <w:sz w:val="24"/>
          <w:szCs w:val="24"/>
        </w:rPr>
        <w:t xml:space="preserve"> в неделю(</w:t>
      </w:r>
      <w:r>
        <w:rPr>
          <w:sz w:val="24"/>
          <w:szCs w:val="24"/>
        </w:rPr>
        <w:t>315</w:t>
      </w:r>
      <w:r w:rsidRPr="00D832A0">
        <w:rPr>
          <w:sz w:val="24"/>
          <w:szCs w:val="24"/>
        </w:rPr>
        <w:t xml:space="preserve"> час</w:t>
      </w:r>
      <w:r>
        <w:rPr>
          <w:sz w:val="24"/>
          <w:szCs w:val="24"/>
        </w:rPr>
        <w:t>ов</w:t>
      </w:r>
      <w:r w:rsidRPr="00D832A0">
        <w:rPr>
          <w:sz w:val="24"/>
          <w:szCs w:val="24"/>
        </w:rPr>
        <w:t xml:space="preserve"> в год).</w:t>
      </w:r>
    </w:p>
    <w:p w:rsidR="003D4E8F" w:rsidRPr="00D832A0" w:rsidRDefault="003D4E8F" w:rsidP="003D4E8F">
      <w:pPr>
        <w:ind w:firstLine="567"/>
        <w:jc w:val="both"/>
        <w:rPr>
          <w:sz w:val="24"/>
          <w:szCs w:val="24"/>
        </w:rPr>
      </w:pPr>
      <w:r w:rsidRPr="00D832A0">
        <w:rPr>
          <w:sz w:val="24"/>
          <w:szCs w:val="24"/>
        </w:rPr>
        <w:t>Занятия групп 2 года обучения проводятся 2 раза в неделю по 2 часа, т.е. 4 часа в неделю(144 часа в год).</w:t>
      </w:r>
    </w:p>
    <w:p w:rsidR="003D4E8F" w:rsidRPr="00D832A0" w:rsidRDefault="003D4E8F" w:rsidP="003D4E8F">
      <w:pPr>
        <w:ind w:firstLine="567"/>
        <w:jc w:val="both"/>
        <w:rPr>
          <w:sz w:val="24"/>
          <w:szCs w:val="24"/>
        </w:rPr>
      </w:pPr>
    </w:p>
    <w:p w:rsidR="003D4E8F" w:rsidRPr="00D832A0" w:rsidRDefault="003D4E8F" w:rsidP="009F0D47">
      <w:pPr>
        <w:spacing w:before="100" w:beforeAutospacing="1" w:after="100" w:afterAutospacing="1"/>
        <w:jc w:val="both"/>
      </w:pPr>
    </w:p>
    <w:sectPr w:rsidR="003D4E8F" w:rsidRPr="00D832A0" w:rsidSect="00040AB7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A5C" w:rsidRDefault="00D13A5C">
      <w:r>
        <w:separator/>
      </w:r>
    </w:p>
  </w:endnote>
  <w:endnote w:type="continuationSeparator" w:id="0">
    <w:p w:rsidR="00D13A5C" w:rsidRDefault="00D1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A5C" w:rsidRDefault="00D13A5C" w:rsidP="00B6237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13A5C" w:rsidRDefault="00D13A5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A5C" w:rsidRDefault="00D13A5C" w:rsidP="00B6237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E0DD6">
      <w:rPr>
        <w:rStyle w:val="a9"/>
        <w:noProof/>
      </w:rPr>
      <w:t>2</w:t>
    </w:r>
    <w:r>
      <w:rPr>
        <w:rStyle w:val="a9"/>
      </w:rPr>
      <w:fldChar w:fldCharType="end"/>
    </w:r>
  </w:p>
  <w:p w:rsidR="00D13A5C" w:rsidRDefault="00D13A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A5C" w:rsidRDefault="00D13A5C">
      <w:r>
        <w:separator/>
      </w:r>
    </w:p>
  </w:footnote>
  <w:footnote w:type="continuationSeparator" w:id="0">
    <w:p w:rsidR="00D13A5C" w:rsidRDefault="00D13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11"/>
    <w:multiLevelType w:val="multilevel"/>
    <w:tmpl w:val="FBCC69B2"/>
    <w:name w:val="WW8Num17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15"/>
    <w:multiLevelType w:val="singleLevel"/>
    <w:tmpl w:val="00000015"/>
    <w:name w:val="WW8Num21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b/>
      </w:rPr>
    </w:lvl>
  </w:abstractNum>
  <w:abstractNum w:abstractNumId="4">
    <w:nsid w:val="05343D95"/>
    <w:multiLevelType w:val="multilevel"/>
    <w:tmpl w:val="B6F0ABD0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05D44A61"/>
    <w:multiLevelType w:val="hybridMultilevel"/>
    <w:tmpl w:val="8F6EEDA6"/>
    <w:lvl w:ilvl="0" w:tplc="A8DCAD4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07916E0B"/>
    <w:multiLevelType w:val="hybridMultilevel"/>
    <w:tmpl w:val="B86C789E"/>
    <w:lvl w:ilvl="0" w:tplc="4DB8F222">
      <w:numFmt w:val="bullet"/>
      <w:lvlText w:val="-"/>
      <w:legacy w:legacy="1" w:legacySpace="0" w:legacyIndent="215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0DDD14F2"/>
    <w:multiLevelType w:val="multilevel"/>
    <w:tmpl w:val="EE96A0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F736F7F"/>
    <w:multiLevelType w:val="hybridMultilevel"/>
    <w:tmpl w:val="5B568F70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9">
    <w:nsid w:val="11093ABF"/>
    <w:multiLevelType w:val="hybridMultilevel"/>
    <w:tmpl w:val="D00870E8"/>
    <w:lvl w:ilvl="0" w:tplc="3F2A9EB4">
      <w:start w:val="1"/>
      <w:numFmt w:val="decimal"/>
      <w:lvlText w:val="%1.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10">
    <w:nsid w:val="143C05CA"/>
    <w:multiLevelType w:val="hybridMultilevel"/>
    <w:tmpl w:val="46BAE3D6"/>
    <w:lvl w:ilvl="0" w:tplc="5E1A69DA">
      <w:start w:val="7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1">
    <w:nsid w:val="14B92216"/>
    <w:multiLevelType w:val="hybridMultilevel"/>
    <w:tmpl w:val="BE3EE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6020EFB"/>
    <w:multiLevelType w:val="hybridMultilevel"/>
    <w:tmpl w:val="647441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8390A11"/>
    <w:multiLevelType w:val="multilevel"/>
    <w:tmpl w:val="B6F0ABD0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4">
    <w:nsid w:val="1AA725A5"/>
    <w:multiLevelType w:val="hybridMultilevel"/>
    <w:tmpl w:val="4F48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9773C4"/>
    <w:multiLevelType w:val="hybridMultilevel"/>
    <w:tmpl w:val="D4544BCA"/>
    <w:lvl w:ilvl="0" w:tplc="C2C23DD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6">
    <w:nsid w:val="1FCD21BD"/>
    <w:multiLevelType w:val="hybridMultilevel"/>
    <w:tmpl w:val="251048CA"/>
    <w:lvl w:ilvl="0" w:tplc="7B2CDF0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>
    <w:nsid w:val="24520717"/>
    <w:multiLevelType w:val="hybridMultilevel"/>
    <w:tmpl w:val="CDC0B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0067F2"/>
    <w:multiLevelType w:val="hybridMultilevel"/>
    <w:tmpl w:val="99388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D4038E0"/>
    <w:multiLevelType w:val="hybridMultilevel"/>
    <w:tmpl w:val="5D062146"/>
    <w:lvl w:ilvl="0" w:tplc="71507AC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28A1367"/>
    <w:multiLevelType w:val="hybridMultilevel"/>
    <w:tmpl w:val="F69ED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C86E55"/>
    <w:multiLevelType w:val="hybridMultilevel"/>
    <w:tmpl w:val="F230A6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6F17E2F"/>
    <w:multiLevelType w:val="hybridMultilevel"/>
    <w:tmpl w:val="321E0144"/>
    <w:lvl w:ilvl="0" w:tplc="05E0BC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7027AE1"/>
    <w:multiLevelType w:val="multilevel"/>
    <w:tmpl w:val="2544F3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7AF756A"/>
    <w:multiLevelType w:val="multilevel"/>
    <w:tmpl w:val="5278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9366298"/>
    <w:multiLevelType w:val="hybridMultilevel"/>
    <w:tmpl w:val="5384668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49870085"/>
    <w:multiLevelType w:val="hybridMultilevel"/>
    <w:tmpl w:val="B6F0ABD0"/>
    <w:lvl w:ilvl="0" w:tplc="D2FCBC6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7">
    <w:nsid w:val="4AE444C5"/>
    <w:multiLevelType w:val="hybridMultilevel"/>
    <w:tmpl w:val="6B46B88E"/>
    <w:lvl w:ilvl="0" w:tplc="B5064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B8D2DC9"/>
    <w:multiLevelType w:val="hybridMultilevel"/>
    <w:tmpl w:val="4ECC3F48"/>
    <w:lvl w:ilvl="0" w:tplc="49EE94F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4BD0391A"/>
    <w:multiLevelType w:val="multilevel"/>
    <w:tmpl w:val="9A5C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1F53E8"/>
    <w:multiLevelType w:val="hybridMultilevel"/>
    <w:tmpl w:val="513A8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23A42F1"/>
    <w:multiLevelType w:val="hybridMultilevel"/>
    <w:tmpl w:val="83E2F634"/>
    <w:lvl w:ilvl="0" w:tplc="7E4820E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2">
    <w:nsid w:val="524322B1"/>
    <w:multiLevelType w:val="hybridMultilevel"/>
    <w:tmpl w:val="54EEC432"/>
    <w:lvl w:ilvl="0" w:tplc="4DB8F222">
      <w:numFmt w:val="bullet"/>
      <w:lvlText w:val="-"/>
      <w:legacy w:legacy="1" w:legacySpace="0" w:legacyIndent="215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9C4129"/>
    <w:multiLevelType w:val="hybridMultilevel"/>
    <w:tmpl w:val="2544F35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B477BB1"/>
    <w:multiLevelType w:val="hybridMultilevel"/>
    <w:tmpl w:val="183E88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BDC59A4"/>
    <w:multiLevelType w:val="hybridMultilevel"/>
    <w:tmpl w:val="FEDAAE00"/>
    <w:lvl w:ilvl="0" w:tplc="FED8692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6">
    <w:nsid w:val="5CFF7701"/>
    <w:multiLevelType w:val="hybridMultilevel"/>
    <w:tmpl w:val="693CA9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D8578DE"/>
    <w:multiLevelType w:val="hybridMultilevel"/>
    <w:tmpl w:val="3CE8FCC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>
    <w:nsid w:val="5FAB6B98"/>
    <w:multiLevelType w:val="multilevel"/>
    <w:tmpl w:val="B6F0ABD0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9">
    <w:nsid w:val="61C47765"/>
    <w:multiLevelType w:val="multilevel"/>
    <w:tmpl w:val="B6F0ABD0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0">
    <w:nsid w:val="63E21BDC"/>
    <w:multiLevelType w:val="hybridMultilevel"/>
    <w:tmpl w:val="1EF28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5790E16"/>
    <w:multiLevelType w:val="hybridMultilevel"/>
    <w:tmpl w:val="5DC2424A"/>
    <w:lvl w:ilvl="0" w:tplc="052A9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7D47D93"/>
    <w:multiLevelType w:val="multilevel"/>
    <w:tmpl w:val="9DB6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797602"/>
    <w:multiLevelType w:val="hybridMultilevel"/>
    <w:tmpl w:val="E0D87E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7030402"/>
    <w:multiLevelType w:val="multilevel"/>
    <w:tmpl w:val="C7E8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8D483F"/>
    <w:multiLevelType w:val="hybridMultilevel"/>
    <w:tmpl w:val="972E5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EB655C1"/>
    <w:multiLevelType w:val="hybridMultilevel"/>
    <w:tmpl w:val="2BEA29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FB64483"/>
    <w:multiLevelType w:val="hybridMultilevel"/>
    <w:tmpl w:val="E3468A12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1" w:tplc="29F4DD68">
      <w:start w:val="4"/>
      <w:numFmt w:val="decimal"/>
      <w:lvlText w:val="%2."/>
      <w:lvlJc w:val="left"/>
      <w:pPr>
        <w:tabs>
          <w:tab w:val="num" w:pos="3990"/>
        </w:tabs>
        <w:ind w:left="3990" w:hanging="2910"/>
      </w:pPr>
      <w:rPr>
        <w:rFonts w:cs="Arial" w:hint="default"/>
        <w:color w:val="000000"/>
        <w:sz w:val="20"/>
      </w:rPr>
    </w:lvl>
    <w:lvl w:ilvl="2" w:tplc="4880EE64">
      <w:start w:val="17"/>
      <w:numFmt w:val="upperLetter"/>
      <w:lvlText w:val="%3."/>
      <w:lvlJc w:val="left"/>
      <w:pPr>
        <w:tabs>
          <w:tab w:val="num" w:pos="2370"/>
        </w:tabs>
        <w:ind w:left="2370" w:hanging="390"/>
      </w:pPr>
      <w:rPr>
        <w:rFonts w:cs="Arial" w:hint="default"/>
        <w:i/>
        <w:color w:val="000000"/>
        <w:sz w:val="20"/>
      </w:rPr>
    </w:lvl>
    <w:lvl w:ilvl="3" w:tplc="0419000F">
      <w:start w:val="1"/>
      <w:numFmt w:val="decimal"/>
      <w:lvlText w:val="%4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7"/>
  </w:num>
  <w:num w:numId="2">
    <w:abstractNumId w:val="8"/>
  </w:num>
  <w:num w:numId="3">
    <w:abstractNumId w:val="31"/>
  </w:num>
  <w:num w:numId="4">
    <w:abstractNumId w:val="19"/>
  </w:num>
  <w:num w:numId="5">
    <w:abstractNumId w:val="44"/>
  </w:num>
  <w:num w:numId="6">
    <w:abstractNumId w:val="42"/>
  </w:num>
  <w:num w:numId="7">
    <w:abstractNumId w:val="6"/>
  </w:num>
  <w:num w:numId="8">
    <w:abstractNumId w:val="32"/>
  </w:num>
  <w:num w:numId="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</w:num>
  <w:num w:numId="11">
    <w:abstractNumId w:val="22"/>
  </w:num>
  <w:num w:numId="12">
    <w:abstractNumId w:val="27"/>
  </w:num>
  <w:num w:numId="13">
    <w:abstractNumId w:val="5"/>
  </w:num>
  <w:num w:numId="14">
    <w:abstractNumId w:val="1"/>
  </w:num>
  <w:num w:numId="15">
    <w:abstractNumId w:val="2"/>
  </w:num>
  <w:num w:numId="16">
    <w:abstractNumId w:val="3"/>
  </w:num>
  <w:num w:numId="17">
    <w:abstractNumId w:val="34"/>
  </w:num>
  <w:num w:numId="18">
    <w:abstractNumId w:val="18"/>
  </w:num>
  <w:num w:numId="19">
    <w:abstractNumId w:val="46"/>
  </w:num>
  <w:num w:numId="20">
    <w:abstractNumId w:val="20"/>
  </w:num>
  <w:num w:numId="21">
    <w:abstractNumId w:val="35"/>
  </w:num>
  <w:num w:numId="22">
    <w:abstractNumId w:val="15"/>
  </w:num>
  <w:num w:numId="23">
    <w:abstractNumId w:val="9"/>
  </w:num>
  <w:num w:numId="24">
    <w:abstractNumId w:val="16"/>
  </w:num>
  <w:num w:numId="25">
    <w:abstractNumId w:val="26"/>
  </w:num>
  <w:num w:numId="26">
    <w:abstractNumId w:val="14"/>
  </w:num>
  <w:num w:numId="27">
    <w:abstractNumId w:val="28"/>
  </w:num>
  <w:num w:numId="28">
    <w:abstractNumId w:val="30"/>
  </w:num>
  <w:num w:numId="29">
    <w:abstractNumId w:val="37"/>
  </w:num>
  <w:num w:numId="30">
    <w:abstractNumId w:val="25"/>
  </w:num>
  <w:num w:numId="31">
    <w:abstractNumId w:val="45"/>
  </w:num>
  <w:num w:numId="32">
    <w:abstractNumId w:val="40"/>
  </w:num>
  <w:num w:numId="33">
    <w:abstractNumId w:val="11"/>
  </w:num>
  <w:num w:numId="34">
    <w:abstractNumId w:val="10"/>
  </w:num>
  <w:num w:numId="35">
    <w:abstractNumId w:val="21"/>
  </w:num>
  <w:num w:numId="36">
    <w:abstractNumId w:val="43"/>
  </w:num>
  <w:num w:numId="37">
    <w:abstractNumId w:val="0"/>
  </w:num>
  <w:num w:numId="38">
    <w:abstractNumId w:val="29"/>
  </w:num>
  <w:num w:numId="39">
    <w:abstractNumId w:val="17"/>
  </w:num>
  <w:num w:numId="40">
    <w:abstractNumId w:val="33"/>
  </w:num>
  <w:num w:numId="41">
    <w:abstractNumId w:val="23"/>
  </w:num>
  <w:num w:numId="42">
    <w:abstractNumId w:val="36"/>
  </w:num>
  <w:num w:numId="43">
    <w:abstractNumId w:val="12"/>
  </w:num>
  <w:num w:numId="44">
    <w:abstractNumId w:val="4"/>
  </w:num>
  <w:num w:numId="45">
    <w:abstractNumId w:val="38"/>
  </w:num>
  <w:num w:numId="46">
    <w:abstractNumId w:val="39"/>
  </w:num>
  <w:num w:numId="47">
    <w:abstractNumId w:val="7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D9B"/>
    <w:rsid w:val="00000DE9"/>
    <w:rsid w:val="000015E6"/>
    <w:rsid w:val="00003778"/>
    <w:rsid w:val="000120AF"/>
    <w:rsid w:val="00013491"/>
    <w:rsid w:val="00020C57"/>
    <w:rsid w:val="00022E39"/>
    <w:rsid w:val="00027EDC"/>
    <w:rsid w:val="0003210F"/>
    <w:rsid w:val="000331A6"/>
    <w:rsid w:val="0003466D"/>
    <w:rsid w:val="0003473E"/>
    <w:rsid w:val="000359DC"/>
    <w:rsid w:val="00035C57"/>
    <w:rsid w:val="00040AB7"/>
    <w:rsid w:val="00052CFD"/>
    <w:rsid w:val="00060ABC"/>
    <w:rsid w:val="00061C39"/>
    <w:rsid w:val="000622E8"/>
    <w:rsid w:val="00066277"/>
    <w:rsid w:val="00072C7B"/>
    <w:rsid w:val="00080C23"/>
    <w:rsid w:val="00083932"/>
    <w:rsid w:val="00084D10"/>
    <w:rsid w:val="0009378A"/>
    <w:rsid w:val="00093E3E"/>
    <w:rsid w:val="000A687D"/>
    <w:rsid w:val="000B23E4"/>
    <w:rsid w:val="000B4BD7"/>
    <w:rsid w:val="000B59E9"/>
    <w:rsid w:val="000B6CCC"/>
    <w:rsid w:val="000C2C54"/>
    <w:rsid w:val="000D1830"/>
    <w:rsid w:val="000D36E5"/>
    <w:rsid w:val="000F1B4C"/>
    <w:rsid w:val="000F505A"/>
    <w:rsid w:val="000F5384"/>
    <w:rsid w:val="000F7881"/>
    <w:rsid w:val="00103659"/>
    <w:rsid w:val="001166AA"/>
    <w:rsid w:val="00122551"/>
    <w:rsid w:val="0012431B"/>
    <w:rsid w:val="00124AAC"/>
    <w:rsid w:val="0013447E"/>
    <w:rsid w:val="0013607C"/>
    <w:rsid w:val="00136B47"/>
    <w:rsid w:val="00144900"/>
    <w:rsid w:val="001464B8"/>
    <w:rsid w:val="0015010F"/>
    <w:rsid w:val="0015147A"/>
    <w:rsid w:val="00151CAB"/>
    <w:rsid w:val="00151DD1"/>
    <w:rsid w:val="0015284E"/>
    <w:rsid w:val="00154042"/>
    <w:rsid w:val="00166602"/>
    <w:rsid w:val="001725D3"/>
    <w:rsid w:val="00174A05"/>
    <w:rsid w:val="00176B19"/>
    <w:rsid w:val="00177CC0"/>
    <w:rsid w:val="00181828"/>
    <w:rsid w:val="00183221"/>
    <w:rsid w:val="00184D18"/>
    <w:rsid w:val="00196AB5"/>
    <w:rsid w:val="001A1880"/>
    <w:rsid w:val="001A2AE2"/>
    <w:rsid w:val="001A3955"/>
    <w:rsid w:val="001A4FD1"/>
    <w:rsid w:val="001B0686"/>
    <w:rsid w:val="001B600E"/>
    <w:rsid w:val="001B694B"/>
    <w:rsid w:val="001C1C35"/>
    <w:rsid w:val="001C6024"/>
    <w:rsid w:val="001C6584"/>
    <w:rsid w:val="001D3099"/>
    <w:rsid w:val="001D33EF"/>
    <w:rsid w:val="001D5836"/>
    <w:rsid w:val="001E2F1F"/>
    <w:rsid w:val="001E3B78"/>
    <w:rsid w:val="001E50A5"/>
    <w:rsid w:val="002033D6"/>
    <w:rsid w:val="00204BFC"/>
    <w:rsid w:val="002054B4"/>
    <w:rsid w:val="002066F4"/>
    <w:rsid w:val="00207F0F"/>
    <w:rsid w:val="00215EC8"/>
    <w:rsid w:val="0021648A"/>
    <w:rsid w:val="00216572"/>
    <w:rsid w:val="00216693"/>
    <w:rsid w:val="00220909"/>
    <w:rsid w:val="002219D0"/>
    <w:rsid w:val="00232EFE"/>
    <w:rsid w:val="00234525"/>
    <w:rsid w:val="002356AA"/>
    <w:rsid w:val="0024481A"/>
    <w:rsid w:val="002468BE"/>
    <w:rsid w:val="00253250"/>
    <w:rsid w:val="002568DD"/>
    <w:rsid w:val="002603CA"/>
    <w:rsid w:val="0026769A"/>
    <w:rsid w:val="0027003F"/>
    <w:rsid w:val="002721CB"/>
    <w:rsid w:val="00272BB7"/>
    <w:rsid w:val="00274103"/>
    <w:rsid w:val="00274422"/>
    <w:rsid w:val="002753C8"/>
    <w:rsid w:val="00280678"/>
    <w:rsid w:val="00282992"/>
    <w:rsid w:val="00283D26"/>
    <w:rsid w:val="00286B29"/>
    <w:rsid w:val="00293945"/>
    <w:rsid w:val="00295709"/>
    <w:rsid w:val="002A0015"/>
    <w:rsid w:val="002A271C"/>
    <w:rsid w:val="002A31F1"/>
    <w:rsid w:val="002A5A19"/>
    <w:rsid w:val="002A5CD9"/>
    <w:rsid w:val="002A6ABA"/>
    <w:rsid w:val="002A7690"/>
    <w:rsid w:val="002A79DE"/>
    <w:rsid w:val="002B01E6"/>
    <w:rsid w:val="002B07A5"/>
    <w:rsid w:val="002B6F84"/>
    <w:rsid w:val="002C35B0"/>
    <w:rsid w:val="002C366E"/>
    <w:rsid w:val="002C570A"/>
    <w:rsid w:val="002C73B3"/>
    <w:rsid w:val="002D48B4"/>
    <w:rsid w:val="002F16A0"/>
    <w:rsid w:val="002F18BE"/>
    <w:rsid w:val="002F2C09"/>
    <w:rsid w:val="002F3742"/>
    <w:rsid w:val="00303516"/>
    <w:rsid w:val="003056E6"/>
    <w:rsid w:val="0031236A"/>
    <w:rsid w:val="00316FB1"/>
    <w:rsid w:val="00320850"/>
    <w:rsid w:val="00331638"/>
    <w:rsid w:val="003345EE"/>
    <w:rsid w:val="003350E6"/>
    <w:rsid w:val="003413FC"/>
    <w:rsid w:val="003416F9"/>
    <w:rsid w:val="00350A81"/>
    <w:rsid w:val="00354F04"/>
    <w:rsid w:val="00357C21"/>
    <w:rsid w:val="003620E2"/>
    <w:rsid w:val="003677BB"/>
    <w:rsid w:val="003703E6"/>
    <w:rsid w:val="003716A9"/>
    <w:rsid w:val="00374118"/>
    <w:rsid w:val="0037525E"/>
    <w:rsid w:val="003766E8"/>
    <w:rsid w:val="00376F48"/>
    <w:rsid w:val="003831AC"/>
    <w:rsid w:val="00384754"/>
    <w:rsid w:val="00385313"/>
    <w:rsid w:val="00392C8A"/>
    <w:rsid w:val="003932F8"/>
    <w:rsid w:val="00395B2D"/>
    <w:rsid w:val="00396078"/>
    <w:rsid w:val="003A015E"/>
    <w:rsid w:val="003A2172"/>
    <w:rsid w:val="003A502E"/>
    <w:rsid w:val="003A50E4"/>
    <w:rsid w:val="003B496C"/>
    <w:rsid w:val="003B6220"/>
    <w:rsid w:val="003C265F"/>
    <w:rsid w:val="003C2CD2"/>
    <w:rsid w:val="003D4E8F"/>
    <w:rsid w:val="003D58B3"/>
    <w:rsid w:val="003F1D03"/>
    <w:rsid w:val="00400F6E"/>
    <w:rsid w:val="004024CC"/>
    <w:rsid w:val="00402F1A"/>
    <w:rsid w:val="00402F7E"/>
    <w:rsid w:val="004047B1"/>
    <w:rsid w:val="00405F8E"/>
    <w:rsid w:val="00412267"/>
    <w:rsid w:val="00420239"/>
    <w:rsid w:val="00430636"/>
    <w:rsid w:val="0043134D"/>
    <w:rsid w:val="00435F86"/>
    <w:rsid w:val="0044492E"/>
    <w:rsid w:val="004507E9"/>
    <w:rsid w:val="004508DF"/>
    <w:rsid w:val="004518AF"/>
    <w:rsid w:val="0045369C"/>
    <w:rsid w:val="004546A5"/>
    <w:rsid w:val="0045477D"/>
    <w:rsid w:val="00465AC4"/>
    <w:rsid w:val="00471F5A"/>
    <w:rsid w:val="00473E0E"/>
    <w:rsid w:val="00475E99"/>
    <w:rsid w:val="0047782E"/>
    <w:rsid w:val="00482B7E"/>
    <w:rsid w:val="00485C4C"/>
    <w:rsid w:val="00487A4F"/>
    <w:rsid w:val="00495958"/>
    <w:rsid w:val="004A5CFA"/>
    <w:rsid w:val="004B0D69"/>
    <w:rsid w:val="004C21C0"/>
    <w:rsid w:val="004C4744"/>
    <w:rsid w:val="004C4815"/>
    <w:rsid w:val="004D2577"/>
    <w:rsid w:val="004D3882"/>
    <w:rsid w:val="004E0008"/>
    <w:rsid w:val="004E3F06"/>
    <w:rsid w:val="005104E2"/>
    <w:rsid w:val="00510B8B"/>
    <w:rsid w:val="005110DF"/>
    <w:rsid w:val="00521626"/>
    <w:rsid w:val="005263F1"/>
    <w:rsid w:val="0053079F"/>
    <w:rsid w:val="005335EF"/>
    <w:rsid w:val="005346B4"/>
    <w:rsid w:val="00541106"/>
    <w:rsid w:val="005421A0"/>
    <w:rsid w:val="00542AFE"/>
    <w:rsid w:val="00544293"/>
    <w:rsid w:val="00544BBC"/>
    <w:rsid w:val="005658E1"/>
    <w:rsid w:val="00567AC5"/>
    <w:rsid w:val="00576EC9"/>
    <w:rsid w:val="00582D46"/>
    <w:rsid w:val="00592DDC"/>
    <w:rsid w:val="00597991"/>
    <w:rsid w:val="005A1940"/>
    <w:rsid w:val="005A370E"/>
    <w:rsid w:val="005A4F2C"/>
    <w:rsid w:val="005A65C6"/>
    <w:rsid w:val="005B33C6"/>
    <w:rsid w:val="005C151D"/>
    <w:rsid w:val="005C300C"/>
    <w:rsid w:val="005C4668"/>
    <w:rsid w:val="005D2D4B"/>
    <w:rsid w:val="005D6630"/>
    <w:rsid w:val="005D7D73"/>
    <w:rsid w:val="005E1E93"/>
    <w:rsid w:val="005E240F"/>
    <w:rsid w:val="005E2E2A"/>
    <w:rsid w:val="005E373A"/>
    <w:rsid w:val="005E37A7"/>
    <w:rsid w:val="005E395E"/>
    <w:rsid w:val="005F2926"/>
    <w:rsid w:val="006019D3"/>
    <w:rsid w:val="0060209D"/>
    <w:rsid w:val="006038CA"/>
    <w:rsid w:val="00603C08"/>
    <w:rsid w:val="00612EF0"/>
    <w:rsid w:val="0062040E"/>
    <w:rsid w:val="00624355"/>
    <w:rsid w:val="006257DC"/>
    <w:rsid w:val="00626AB5"/>
    <w:rsid w:val="00627940"/>
    <w:rsid w:val="00632E2A"/>
    <w:rsid w:val="00642C40"/>
    <w:rsid w:val="0064304E"/>
    <w:rsid w:val="00644FC3"/>
    <w:rsid w:val="00647C10"/>
    <w:rsid w:val="00651E53"/>
    <w:rsid w:val="006529FC"/>
    <w:rsid w:val="00653F0E"/>
    <w:rsid w:val="00655A75"/>
    <w:rsid w:val="006622FC"/>
    <w:rsid w:val="006653AA"/>
    <w:rsid w:val="006716BF"/>
    <w:rsid w:val="00675F03"/>
    <w:rsid w:val="00677AA1"/>
    <w:rsid w:val="006816FF"/>
    <w:rsid w:val="006824B0"/>
    <w:rsid w:val="006A0C50"/>
    <w:rsid w:val="006A37D1"/>
    <w:rsid w:val="006A43EC"/>
    <w:rsid w:val="006A6A78"/>
    <w:rsid w:val="006B3CC8"/>
    <w:rsid w:val="006B7612"/>
    <w:rsid w:val="006B7E92"/>
    <w:rsid w:val="006B7ED9"/>
    <w:rsid w:val="006C2316"/>
    <w:rsid w:val="006C6D48"/>
    <w:rsid w:val="006D13DE"/>
    <w:rsid w:val="006D6C17"/>
    <w:rsid w:val="006E0DD6"/>
    <w:rsid w:val="006E33B0"/>
    <w:rsid w:val="006E751E"/>
    <w:rsid w:val="00710B65"/>
    <w:rsid w:val="007111C2"/>
    <w:rsid w:val="0071763F"/>
    <w:rsid w:val="0072745F"/>
    <w:rsid w:val="00727B37"/>
    <w:rsid w:val="00731600"/>
    <w:rsid w:val="00733265"/>
    <w:rsid w:val="00740CA2"/>
    <w:rsid w:val="00747871"/>
    <w:rsid w:val="00753943"/>
    <w:rsid w:val="0075643B"/>
    <w:rsid w:val="00757C12"/>
    <w:rsid w:val="007637F0"/>
    <w:rsid w:val="00764CA5"/>
    <w:rsid w:val="007722A4"/>
    <w:rsid w:val="007775B2"/>
    <w:rsid w:val="007810F3"/>
    <w:rsid w:val="00781D9D"/>
    <w:rsid w:val="007900AB"/>
    <w:rsid w:val="00790C0F"/>
    <w:rsid w:val="00796181"/>
    <w:rsid w:val="007971AD"/>
    <w:rsid w:val="007A1778"/>
    <w:rsid w:val="007A5D01"/>
    <w:rsid w:val="007A6B5C"/>
    <w:rsid w:val="007A7606"/>
    <w:rsid w:val="007B1AE9"/>
    <w:rsid w:val="007B7E5A"/>
    <w:rsid w:val="007C2081"/>
    <w:rsid w:val="007C49CA"/>
    <w:rsid w:val="007C54D2"/>
    <w:rsid w:val="007D2115"/>
    <w:rsid w:val="007D49A4"/>
    <w:rsid w:val="007D7086"/>
    <w:rsid w:val="007F249F"/>
    <w:rsid w:val="007F33F2"/>
    <w:rsid w:val="00800107"/>
    <w:rsid w:val="0080389E"/>
    <w:rsid w:val="00804925"/>
    <w:rsid w:val="0081092B"/>
    <w:rsid w:val="00816BA0"/>
    <w:rsid w:val="008215DB"/>
    <w:rsid w:val="00823A06"/>
    <w:rsid w:val="008254D8"/>
    <w:rsid w:val="00826244"/>
    <w:rsid w:val="0083092D"/>
    <w:rsid w:val="00830F18"/>
    <w:rsid w:val="00833CC5"/>
    <w:rsid w:val="008358FB"/>
    <w:rsid w:val="008404E7"/>
    <w:rsid w:val="008441DE"/>
    <w:rsid w:val="008577BD"/>
    <w:rsid w:val="008A41D4"/>
    <w:rsid w:val="008A4A8A"/>
    <w:rsid w:val="008B519F"/>
    <w:rsid w:val="008C1269"/>
    <w:rsid w:val="008C41BB"/>
    <w:rsid w:val="008D0F77"/>
    <w:rsid w:val="008D381E"/>
    <w:rsid w:val="008D3BD0"/>
    <w:rsid w:val="008D6516"/>
    <w:rsid w:val="008D6AF3"/>
    <w:rsid w:val="008E43A8"/>
    <w:rsid w:val="008E4748"/>
    <w:rsid w:val="008F307E"/>
    <w:rsid w:val="008F3BD8"/>
    <w:rsid w:val="008F4985"/>
    <w:rsid w:val="008F4CB8"/>
    <w:rsid w:val="008F58A9"/>
    <w:rsid w:val="00900347"/>
    <w:rsid w:val="00911EE2"/>
    <w:rsid w:val="00931CE3"/>
    <w:rsid w:val="009324FA"/>
    <w:rsid w:val="00932961"/>
    <w:rsid w:val="009343ED"/>
    <w:rsid w:val="00934DD5"/>
    <w:rsid w:val="009465C3"/>
    <w:rsid w:val="00950BC1"/>
    <w:rsid w:val="009551F8"/>
    <w:rsid w:val="0096011D"/>
    <w:rsid w:val="009616DE"/>
    <w:rsid w:val="00961DB9"/>
    <w:rsid w:val="009629C2"/>
    <w:rsid w:val="009669C3"/>
    <w:rsid w:val="00971A9E"/>
    <w:rsid w:val="00972517"/>
    <w:rsid w:val="0097627E"/>
    <w:rsid w:val="009838DB"/>
    <w:rsid w:val="00983D9F"/>
    <w:rsid w:val="009920E3"/>
    <w:rsid w:val="009A197B"/>
    <w:rsid w:val="009A59F1"/>
    <w:rsid w:val="009A6AAF"/>
    <w:rsid w:val="009B07BB"/>
    <w:rsid w:val="009B2FD8"/>
    <w:rsid w:val="009B33DD"/>
    <w:rsid w:val="009C686B"/>
    <w:rsid w:val="009D05BD"/>
    <w:rsid w:val="009E2AFF"/>
    <w:rsid w:val="009E5ACB"/>
    <w:rsid w:val="009F0D47"/>
    <w:rsid w:val="00A03B2F"/>
    <w:rsid w:val="00A060AB"/>
    <w:rsid w:val="00A116E6"/>
    <w:rsid w:val="00A12876"/>
    <w:rsid w:val="00A20C23"/>
    <w:rsid w:val="00A34C78"/>
    <w:rsid w:val="00A414D4"/>
    <w:rsid w:val="00A427A6"/>
    <w:rsid w:val="00A43F63"/>
    <w:rsid w:val="00A4512F"/>
    <w:rsid w:val="00A64075"/>
    <w:rsid w:val="00A67C18"/>
    <w:rsid w:val="00A80BCE"/>
    <w:rsid w:val="00A8420C"/>
    <w:rsid w:val="00A84716"/>
    <w:rsid w:val="00A939F9"/>
    <w:rsid w:val="00A942A8"/>
    <w:rsid w:val="00A96154"/>
    <w:rsid w:val="00A96CCA"/>
    <w:rsid w:val="00AA43B6"/>
    <w:rsid w:val="00AA7669"/>
    <w:rsid w:val="00AB034E"/>
    <w:rsid w:val="00AB4570"/>
    <w:rsid w:val="00AC0D87"/>
    <w:rsid w:val="00AC1B20"/>
    <w:rsid w:val="00AC50E4"/>
    <w:rsid w:val="00AD0443"/>
    <w:rsid w:val="00AD1173"/>
    <w:rsid w:val="00AD20CF"/>
    <w:rsid w:val="00AD2B9C"/>
    <w:rsid w:val="00AD4140"/>
    <w:rsid w:val="00AD570B"/>
    <w:rsid w:val="00AE6EBB"/>
    <w:rsid w:val="00AE7384"/>
    <w:rsid w:val="00AE7F07"/>
    <w:rsid w:val="00AF0F86"/>
    <w:rsid w:val="00B01443"/>
    <w:rsid w:val="00B0281A"/>
    <w:rsid w:val="00B12106"/>
    <w:rsid w:val="00B12F90"/>
    <w:rsid w:val="00B31EA4"/>
    <w:rsid w:val="00B57C2B"/>
    <w:rsid w:val="00B57ED7"/>
    <w:rsid w:val="00B62373"/>
    <w:rsid w:val="00B6248B"/>
    <w:rsid w:val="00B66F3B"/>
    <w:rsid w:val="00B701F0"/>
    <w:rsid w:val="00B73FC6"/>
    <w:rsid w:val="00B844FF"/>
    <w:rsid w:val="00B85794"/>
    <w:rsid w:val="00B9414A"/>
    <w:rsid w:val="00B95E28"/>
    <w:rsid w:val="00B96BBF"/>
    <w:rsid w:val="00BA6006"/>
    <w:rsid w:val="00BA7466"/>
    <w:rsid w:val="00BA79AB"/>
    <w:rsid w:val="00BB1559"/>
    <w:rsid w:val="00BB272A"/>
    <w:rsid w:val="00BB5FE8"/>
    <w:rsid w:val="00BB70E4"/>
    <w:rsid w:val="00BC1952"/>
    <w:rsid w:val="00BC1D16"/>
    <w:rsid w:val="00BC238F"/>
    <w:rsid w:val="00BC669F"/>
    <w:rsid w:val="00BD2ED9"/>
    <w:rsid w:val="00BD5B75"/>
    <w:rsid w:val="00BE6CC1"/>
    <w:rsid w:val="00BE7EAF"/>
    <w:rsid w:val="00BF209E"/>
    <w:rsid w:val="00BF2638"/>
    <w:rsid w:val="00BF6E69"/>
    <w:rsid w:val="00C007C8"/>
    <w:rsid w:val="00C01CE7"/>
    <w:rsid w:val="00C0347D"/>
    <w:rsid w:val="00C041DE"/>
    <w:rsid w:val="00C05BB6"/>
    <w:rsid w:val="00C10D24"/>
    <w:rsid w:val="00C25B10"/>
    <w:rsid w:val="00C33F3F"/>
    <w:rsid w:val="00C36962"/>
    <w:rsid w:val="00C41A54"/>
    <w:rsid w:val="00C51FFE"/>
    <w:rsid w:val="00C529B3"/>
    <w:rsid w:val="00C52D1E"/>
    <w:rsid w:val="00C55E47"/>
    <w:rsid w:val="00C57C66"/>
    <w:rsid w:val="00C604F3"/>
    <w:rsid w:val="00C64D0E"/>
    <w:rsid w:val="00C6590C"/>
    <w:rsid w:val="00C66008"/>
    <w:rsid w:val="00C671F0"/>
    <w:rsid w:val="00C73360"/>
    <w:rsid w:val="00C7565C"/>
    <w:rsid w:val="00C81C1D"/>
    <w:rsid w:val="00C858BA"/>
    <w:rsid w:val="00C917B6"/>
    <w:rsid w:val="00C95896"/>
    <w:rsid w:val="00CA52A1"/>
    <w:rsid w:val="00CB5F7C"/>
    <w:rsid w:val="00CB6C8E"/>
    <w:rsid w:val="00CC19D0"/>
    <w:rsid w:val="00CC3345"/>
    <w:rsid w:val="00CD0E41"/>
    <w:rsid w:val="00CD2075"/>
    <w:rsid w:val="00CD73C1"/>
    <w:rsid w:val="00CD7631"/>
    <w:rsid w:val="00CE02A9"/>
    <w:rsid w:val="00CE02F2"/>
    <w:rsid w:val="00CE2B34"/>
    <w:rsid w:val="00CE3599"/>
    <w:rsid w:val="00CE4911"/>
    <w:rsid w:val="00CE6BF0"/>
    <w:rsid w:val="00CF39C9"/>
    <w:rsid w:val="00D062E5"/>
    <w:rsid w:val="00D07913"/>
    <w:rsid w:val="00D13A5C"/>
    <w:rsid w:val="00D13AFE"/>
    <w:rsid w:val="00D22AD9"/>
    <w:rsid w:val="00D2558B"/>
    <w:rsid w:val="00D27DE6"/>
    <w:rsid w:val="00D34793"/>
    <w:rsid w:val="00D35E9B"/>
    <w:rsid w:val="00D41833"/>
    <w:rsid w:val="00D46DDE"/>
    <w:rsid w:val="00D5664D"/>
    <w:rsid w:val="00D62CF7"/>
    <w:rsid w:val="00D70079"/>
    <w:rsid w:val="00D728D0"/>
    <w:rsid w:val="00D81D9A"/>
    <w:rsid w:val="00D832A0"/>
    <w:rsid w:val="00D83369"/>
    <w:rsid w:val="00D86C5C"/>
    <w:rsid w:val="00D91C0F"/>
    <w:rsid w:val="00D95D76"/>
    <w:rsid w:val="00DA0F2A"/>
    <w:rsid w:val="00DB2899"/>
    <w:rsid w:val="00DB28C2"/>
    <w:rsid w:val="00DB5565"/>
    <w:rsid w:val="00DC1464"/>
    <w:rsid w:val="00DC2264"/>
    <w:rsid w:val="00DC2F3A"/>
    <w:rsid w:val="00DC6A67"/>
    <w:rsid w:val="00DD35CA"/>
    <w:rsid w:val="00DD77BB"/>
    <w:rsid w:val="00DE009C"/>
    <w:rsid w:val="00DE0787"/>
    <w:rsid w:val="00DE11A5"/>
    <w:rsid w:val="00DE36E4"/>
    <w:rsid w:val="00DE483D"/>
    <w:rsid w:val="00DE6C09"/>
    <w:rsid w:val="00DF1970"/>
    <w:rsid w:val="00DF6F4B"/>
    <w:rsid w:val="00E028DA"/>
    <w:rsid w:val="00E111FB"/>
    <w:rsid w:val="00E124E6"/>
    <w:rsid w:val="00E13543"/>
    <w:rsid w:val="00E15DF7"/>
    <w:rsid w:val="00E202DE"/>
    <w:rsid w:val="00E30F60"/>
    <w:rsid w:val="00E32D93"/>
    <w:rsid w:val="00E33266"/>
    <w:rsid w:val="00E355F6"/>
    <w:rsid w:val="00E43C52"/>
    <w:rsid w:val="00E46DB1"/>
    <w:rsid w:val="00E51AA4"/>
    <w:rsid w:val="00E6096B"/>
    <w:rsid w:val="00E66352"/>
    <w:rsid w:val="00E67E1D"/>
    <w:rsid w:val="00E719D2"/>
    <w:rsid w:val="00E7214D"/>
    <w:rsid w:val="00E729C6"/>
    <w:rsid w:val="00E73230"/>
    <w:rsid w:val="00E77271"/>
    <w:rsid w:val="00E840D4"/>
    <w:rsid w:val="00E845AC"/>
    <w:rsid w:val="00EA3A52"/>
    <w:rsid w:val="00EA5454"/>
    <w:rsid w:val="00EA7251"/>
    <w:rsid w:val="00EB4BA0"/>
    <w:rsid w:val="00EC080E"/>
    <w:rsid w:val="00EC1A66"/>
    <w:rsid w:val="00EC1D9B"/>
    <w:rsid w:val="00ED1218"/>
    <w:rsid w:val="00ED4EB7"/>
    <w:rsid w:val="00ED5F99"/>
    <w:rsid w:val="00EE2D1A"/>
    <w:rsid w:val="00EE5B70"/>
    <w:rsid w:val="00EF4981"/>
    <w:rsid w:val="00EF730C"/>
    <w:rsid w:val="00F02CCE"/>
    <w:rsid w:val="00F0631A"/>
    <w:rsid w:val="00F13798"/>
    <w:rsid w:val="00F15879"/>
    <w:rsid w:val="00F20B77"/>
    <w:rsid w:val="00F222E8"/>
    <w:rsid w:val="00F25326"/>
    <w:rsid w:val="00F321CE"/>
    <w:rsid w:val="00F36311"/>
    <w:rsid w:val="00F36B16"/>
    <w:rsid w:val="00F426CD"/>
    <w:rsid w:val="00F427FF"/>
    <w:rsid w:val="00F43E65"/>
    <w:rsid w:val="00F458E4"/>
    <w:rsid w:val="00F60E73"/>
    <w:rsid w:val="00F65BB1"/>
    <w:rsid w:val="00F674BE"/>
    <w:rsid w:val="00F774CB"/>
    <w:rsid w:val="00F80438"/>
    <w:rsid w:val="00F8353A"/>
    <w:rsid w:val="00F8428F"/>
    <w:rsid w:val="00F84668"/>
    <w:rsid w:val="00F9493C"/>
    <w:rsid w:val="00F954C7"/>
    <w:rsid w:val="00FA044A"/>
    <w:rsid w:val="00FA4369"/>
    <w:rsid w:val="00FA47BB"/>
    <w:rsid w:val="00FA4A33"/>
    <w:rsid w:val="00FA7531"/>
    <w:rsid w:val="00FB2073"/>
    <w:rsid w:val="00FC1524"/>
    <w:rsid w:val="00FC7DFA"/>
    <w:rsid w:val="00FD0685"/>
    <w:rsid w:val="00FD1A3C"/>
    <w:rsid w:val="00FD62CA"/>
    <w:rsid w:val="00FD6642"/>
    <w:rsid w:val="00FE13A3"/>
    <w:rsid w:val="00FE5735"/>
    <w:rsid w:val="00FF293D"/>
    <w:rsid w:val="00FF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08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B7612"/>
    <w:pPr>
      <w:keepNext/>
      <w:spacing w:before="240" w:after="60" w:line="276" w:lineRule="auto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C1464"/>
    <w:rPr>
      <w:rFonts w:ascii="Cambria" w:hAnsi="Cambria"/>
      <w:b/>
      <w:kern w:val="32"/>
      <w:sz w:val="32"/>
    </w:rPr>
  </w:style>
  <w:style w:type="character" w:customStyle="1" w:styleId="Strong1">
    <w:name w:val="Strong1"/>
    <w:uiPriority w:val="99"/>
    <w:rsid w:val="00EC1D9B"/>
    <w:rPr>
      <w:b/>
    </w:rPr>
  </w:style>
  <w:style w:type="paragraph" w:styleId="11">
    <w:name w:val="toc 1"/>
    <w:basedOn w:val="a"/>
    <w:next w:val="a"/>
    <w:autoRedefine/>
    <w:uiPriority w:val="99"/>
    <w:semiHidden/>
    <w:rsid w:val="006B761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a3">
    <w:name w:val="Hyperlink"/>
    <w:basedOn w:val="a0"/>
    <w:uiPriority w:val="99"/>
    <w:rsid w:val="006B761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6B7612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99"/>
    <w:qFormat/>
    <w:rsid w:val="006B7612"/>
    <w:rPr>
      <w:rFonts w:cs="Times New Roman"/>
      <w:b/>
    </w:rPr>
  </w:style>
  <w:style w:type="character" w:styleId="a6">
    <w:name w:val="Emphasis"/>
    <w:basedOn w:val="a0"/>
    <w:uiPriority w:val="99"/>
    <w:qFormat/>
    <w:rsid w:val="006B7612"/>
    <w:rPr>
      <w:rFonts w:cs="Times New Roman"/>
      <w:i/>
    </w:rPr>
  </w:style>
  <w:style w:type="paragraph" w:styleId="a7">
    <w:name w:val="footer"/>
    <w:basedOn w:val="a"/>
    <w:link w:val="a8"/>
    <w:uiPriority w:val="99"/>
    <w:rsid w:val="001E50A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C1464"/>
    <w:rPr>
      <w:rFonts w:ascii="Times New Roman" w:hAnsi="Times New Roman"/>
      <w:sz w:val="20"/>
    </w:rPr>
  </w:style>
  <w:style w:type="character" w:styleId="a9">
    <w:name w:val="page number"/>
    <w:basedOn w:val="a0"/>
    <w:uiPriority w:val="99"/>
    <w:rsid w:val="001E50A5"/>
    <w:rPr>
      <w:rFonts w:cs="Times New Roman"/>
    </w:rPr>
  </w:style>
  <w:style w:type="paragraph" w:styleId="aa">
    <w:name w:val="List Paragraph"/>
    <w:basedOn w:val="a"/>
    <w:uiPriority w:val="99"/>
    <w:qFormat/>
    <w:rsid w:val="004024CC"/>
    <w:pPr>
      <w:ind w:left="708"/>
    </w:pPr>
  </w:style>
  <w:style w:type="paragraph" w:styleId="2">
    <w:name w:val="Body Text 2"/>
    <w:basedOn w:val="a"/>
    <w:link w:val="20"/>
    <w:uiPriority w:val="99"/>
    <w:rsid w:val="007D49A4"/>
    <w:rPr>
      <w:rFonts w:eastAsia="Calibri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DC1464"/>
    <w:rPr>
      <w:rFonts w:ascii="Times New Roman" w:hAnsi="Times New Roman"/>
      <w:sz w:val="20"/>
    </w:rPr>
  </w:style>
  <w:style w:type="paragraph" w:styleId="3">
    <w:name w:val="Body Text 3"/>
    <w:basedOn w:val="a"/>
    <w:link w:val="30"/>
    <w:uiPriority w:val="99"/>
    <w:rsid w:val="007D49A4"/>
    <w:rPr>
      <w:rFonts w:eastAsia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DC1464"/>
    <w:rPr>
      <w:rFonts w:ascii="Times New Roman" w:hAnsi="Times New Roman"/>
      <w:sz w:val="16"/>
    </w:rPr>
  </w:style>
  <w:style w:type="paragraph" w:styleId="ab">
    <w:name w:val="Body Text"/>
    <w:basedOn w:val="a"/>
    <w:link w:val="ac"/>
    <w:uiPriority w:val="99"/>
    <w:rsid w:val="00627940"/>
    <w:pPr>
      <w:spacing w:after="120"/>
    </w:pPr>
    <w:rPr>
      <w:rFonts w:eastAsia="Calibri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DC1464"/>
    <w:rPr>
      <w:rFonts w:ascii="Times New Roman" w:hAnsi="Times New Roman"/>
      <w:sz w:val="20"/>
    </w:rPr>
  </w:style>
  <w:style w:type="paragraph" w:customStyle="1" w:styleId="Default">
    <w:name w:val="Default"/>
    <w:uiPriority w:val="99"/>
    <w:rsid w:val="004518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24481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481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08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B7612"/>
    <w:pPr>
      <w:keepNext/>
      <w:spacing w:before="240" w:after="60" w:line="276" w:lineRule="auto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C1464"/>
    <w:rPr>
      <w:rFonts w:ascii="Cambria" w:hAnsi="Cambria"/>
      <w:b/>
      <w:kern w:val="32"/>
      <w:sz w:val="32"/>
    </w:rPr>
  </w:style>
  <w:style w:type="character" w:customStyle="1" w:styleId="Strong1">
    <w:name w:val="Strong1"/>
    <w:uiPriority w:val="99"/>
    <w:rsid w:val="00EC1D9B"/>
    <w:rPr>
      <w:b/>
    </w:rPr>
  </w:style>
  <w:style w:type="paragraph" w:styleId="11">
    <w:name w:val="toc 1"/>
    <w:basedOn w:val="a"/>
    <w:next w:val="a"/>
    <w:autoRedefine/>
    <w:uiPriority w:val="99"/>
    <w:semiHidden/>
    <w:rsid w:val="006B761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a3">
    <w:name w:val="Hyperlink"/>
    <w:basedOn w:val="a0"/>
    <w:uiPriority w:val="99"/>
    <w:rsid w:val="006B761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6B7612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99"/>
    <w:qFormat/>
    <w:rsid w:val="006B7612"/>
    <w:rPr>
      <w:rFonts w:cs="Times New Roman"/>
      <w:b/>
    </w:rPr>
  </w:style>
  <w:style w:type="character" w:styleId="a6">
    <w:name w:val="Emphasis"/>
    <w:basedOn w:val="a0"/>
    <w:uiPriority w:val="99"/>
    <w:qFormat/>
    <w:rsid w:val="006B7612"/>
    <w:rPr>
      <w:rFonts w:cs="Times New Roman"/>
      <w:i/>
    </w:rPr>
  </w:style>
  <w:style w:type="paragraph" w:styleId="a7">
    <w:name w:val="footer"/>
    <w:basedOn w:val="a"/>
    <w:link w:val="a8"/>
    <w:uiPriority w:val="99"/>
    <w:rsid w:val="001E50A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C1464"/>
    <w:rPr>
      <w:rFonts w:ascii="Times New Roman" w:hAnsi="Times New Roman"/>
      <w:sz w:val="20"/>
    </w:rPr>
  </w:style>
  <w:style w:type="character" w:styleId="a9">
    <w:name w:val="page number"/>
    <w:basedOn w:val="a0"/>
    <w:uiPriority w:val="99"/>
    <w:rsid w:val="001E50A5"/>
    <w:rPr>
      <w:rFonts w:cs="Times New Roman"/>
    </w:rPr>
  </w:style>
  <w:style w:type="paragraph" w:styleId="aa">
    <w:name w:val="List Paragraph"/>
    <w:basedOn w:val="a"/>
    <w:uiPriority w:val="99"/>
    <w:qFormat/>
    <w:rsid w:val="004024CC"/>
    <w:pPr>
      <w:ind w:left="708"/>
    </w:pPr>
  </w:style>
  <w:style w:type="paragraph" w:styleId="2">
    <w:name w:val="Body Text 2"/>
    <w:basedOn w:val="a"/>
    <w:link w:val="20"/>
    <w:uiPriority w:val="99"/>
    <w:rsid w:val="007D49A4"/>
    <w:rPr>
      <w:rFonts w:eastAsia="Calibri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DC1464"/>
    <w:rPr>
      <w:rFonts w:ascii="Times New Roman" w:hAnsi="Times New Roman"/>
      <w:sz w:val="20"/>
    </w:rPr>
  </w:style>
  <w:style w:type="paragraph" w:styleId="3">
    <w:name w:val="Body Text 3"/>
    <w:basedOn w:val="a"/>
    <w:link w:val="30"/>
    <w:uiPriority w:val="99"/>
    <w:rsid w:val="007D49A4"/>
    <w:rPr>
      <w:rFonts w:eastAsia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DC1464"/>
    <w:rPr>
      <w:rFonts w:ascii="Times New Roman" w:hAnsi="Times New Roman"/>
      <w:sz w:val="16"/>
    </w:rPr>
  </w:style>
  <w:style w:type="paragraph" w:styleId="ab">
    <w:name w:val="Body Text"/>
    <w:basedOn w:val="a"/>
    <w:link w:val="ac"/>
    <w:uiPriority w:val="99"/>
    <w:rsid w:val="00627940"/>
    <w:pPr>
      <w:spacing w:after="120"/>
    </w:pPr>
    <w:rPr>
      <w:rFonts w:eastAsia="Calibri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DC1464"/>
    <w:rPr>
      <w:rFonts w:ascii="Times New Roman" w:hAnsi="Times New Roman"/>
      <w:sz w:val="20"/>
    </w:rPr>
  </w:style>
  <w:style w:type="paragraph" w:customStyle="1" w:styleId="Default">
    <w:name w:val="Default"/>
    <w:uiPriority w:val="99"/>
    <w:rsid w:val="004518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24481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48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72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06BE8-7E67-479B-A852-5095C56E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17</Pages>
  <Words>2575</Words>
  <Characters>19105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общеобразовательное учреждение</vt:lpstr>
    </vt:vector>
  </TitlesOfParts>
  <Company>DG Win&amp;Soft</Company>
  <LinksUpToDate>false</LinksUpToDate>
  <CharactersWithSpaces>21637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общеобразовательное учреждение</dc:title>
  <dc:creator>Печенюк</dc:creator>
  <cp:lastModifiedBy>ДДТ</cp:lastModifiedBy>
  <cp:revision>16</cp:revision>
  <cp:lastPrinted>2021-09-20T01:13:00Z</cp:lastPrinted>
  <dcterms:created xsi:type="dcterms:W3CDTF">2019-08-21T04:50:00Z</dcterms:created>
  <dcterms:modified xsi:type="dcterms:W3CDTF">2021-10-17T22:44:00Z</dcterms:modified>
</cp:coreProperties>
</file>